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4C0A82" w:rsidR="004E03A6" w:rsidP="008F47F2" w:rsidRDefault="004E03A6" w14:paraId="0BCCA21A" w14:textId="77777777">
      <w:pPr>
        <w:spacing w:line="14" w:lineRule="exact"/>
      </w:pPr>
    </w:p>
    <w:tbl>
      <w:tblPr>
        <w:tblStyle w:val="Tabel-Git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Pr="000007EA" w:rsidR="0029281D" w:rsidTr="0EBF18BB" w14:paraId="18EAA847" w14:textId="77777777">
        <w:trPr>
          <w:trHeight w:val="2948" w:hRule="exact"/>
        </w:trPr>
        <w:tc>
          <w:tcPr>
            <w:tcW w:w="7644" w:type="dxa"/>
            <w:shd w:val="clear" w:color="auto" w:fill="auto"/>
            <w:tcMar/>
          </w:tcPr>
          <w:p w:rsidRPr="000007EA" w:rsidR="00551FF5" w:rsidP="00551FF5" w:rsidRDefault="00325E57" w14:paraId="44736941" w14:textId="5938A37D">
            <w:pPr>
              <w:pStyle w:val="Dokumentinfo"/>
              <w:rPr>
                <w:lang w:val="en-US"/>
              </w:rPr>
            </w:pPr>
            <w:bookmarkStart w:name="LAN_Receiver" w:id="0"/>
            <w:r w:rsidRPr="000007EA">
              <w:rPr>
                <w:lang w:val="en-US"/>
              </w:rPr>
              <w:t>Modtager(e)</w:t>
            </w:r>
            <w:bookmarkEnd w:id="0"/>
            <w:r w:rsidRPr="000007EA">
              <w:rPr>
                <w:lang w:val="en-US"/>
              </w:rPr>
              <w:t xml:space="preserve">: </w:t>
            </w:r>
            <w:r w:rsidRPr="000007EA" w:rsidR="00F4142D">
              <w:rPr>
                <w:b w:val="0"/>
                <w:lang w:val="en-US"/>
              </w:rPr>
              <w:t xml:space="preserve">Uddannelsesudvalg på </w:t>
            </w:r>
            <w:r w:rsidRPr="000007EA" w:rsidR="000007EA">
              <w:rPr>
                <w:b w:val="0"/>
                <w:lang w:val="en-US"/>
              </w:rPr>
              <w:t>Faculty of Technical Sciences (TECH</w:t>
            </w:r>
            <w:r w:rsidR="000007EA">
              <w:rPr>
                <w:b w:val="0"/>
                <w:lang w:val="en-US"/>
              </w:rPr>
              <w:t>)</w:t>
            </w:r>
          </w:p>
          <w:p w:rsidRPr="000007EA" w:rsidR="00551FF5" w:rsidP="00551FF5" w:rsidRDefault="00537B29" w14:paraId="1A99CA18" w14:textId="77777777">
            <w:pPr>
              <w:pStyle w:val="Dokumentinfo"/>
              <w:rPr>
                <w:lang w:val="en-US"/>
              </w:rPr>
            </w:pPr>
          </w:p>
        </w:tc>
      </w:tr>
      <w:tr w:rsidR="0029281D" w:rsidTr="0EBF18BB" w14:paraId="12458EC6" w14:textId="77777777">
        <w:trPr>
          <w:trHeight w:val="567" w:hRule="exact"/>
        </w:trPr>
        <w:tc>
          <w:tcPr>
            <w:tcW w:w="7644" w:type="dxa"/>
            <w:shd w:val="clear" w:color="auto" w:fill="auto"/>
            <w:tcMar/>
            <w:vAlign w:val="bottom"/>
          </w:tcPr>
          <w:p w:rsidR="00551FF5" w:rsidP="001C74C2" w:rsidRDefault="001411E2" w14:paraId="7D46700D" w14:textId="77777777">
            <w:pPr>
              <w:pStyle w:val="Heading1nonumbering"/>
            </w:pPr>
            <w:r>
              <w:t>Retningslinjer for referat ifm</w:t>
            </w:r>
            <w:r w:rsidR="008106E2">
              <w:t>.</w:t>
            </w:r>
            <w:r>
              <w:t xml:space="preserve"> uddannelsesudvalgsmøder.</w:t>
            </w:r>
          </w:p>
        </w:tc>
      </w:tr>
    </w:tbl>
    <w:p w:rsidR="0EBF18BB" w:rsidRDefault="0EBF18BB" w14:paraId="3BDB171B" w14:textId="2198F54C"/>
    <w:p w:rsidR="002426F0" w:rsidP="0029281D" w:rsidRDefault="00537B29" w14:paraId="1182F2B6" w14:textId="77777777"/>
    <w:p w:rsidR="00551FF5" w:rsidP="0029281D" w:rsidRDefault="001411E2" w14:paraId="67A5ED1B" w14:textId="17B0B2BC">
      <w:r>
        <w:t xml:space="preserve">Med henblik på at understøtte hensigtsmæssig og tilstrækkelig dokumentation for beslutninger og drøftelser i forbindelse med møder </w:t>
      </w:r>
      <w:r w:rsidR="008106E2">
        <w:t xml:space="preserve">i </w:t>
      </w:r>
      <w:r>
        <w:t xml:space="preserve">uddannelsesudvalg på </w:t>
      </w:r>
      <w:r w:rsidR="000007EA">
        <w:t>TECH</w:t>
      </w:r>
      <w:r>
        <w:t>, er der udarbejdet nedenstående retningslinjer for referater fra disse møder.</w:t>
      </w:r>
    </w:p>
    <w:p w:rsidR="001411E2" w:rsidP="0029281D" w:rsidRDefault="001411E2" w14:paraId="63861F77" w14:textId="77777777"/>
    <w:p w:rsidRPr="000007EA" w:rsidR="001411E2" w:rsidP="0029281D" w:rsidRDefault="001411E2" w14:paraId="2B71FF55" w14:textId="77777777">
      <w:pPr>
        <w:rPr>
          <w:u w:val="single"/>
        </w:rPr>
      </w:pPr>
      <w:r w:rsidRPr="000007EA">
        <w:rPr>
          <w:u w:val="single"/>
        </w:rPr>
        <w:t xml:space="preserve">Referater fra møder i uddannelsesudvalgene, </w:t>
      </w:r>
      <w:r w:rsidRPr="000007EA" w:rsidR="00897495">
        <w:rPr>
          <w:u w:val="single"/>
        </w:rPr>
        <w:t>bør</w:t>
      </w:r>
      <w:r w:rsidRPr="000007EA">
        <w:rPr>
          <w:u w:val="single"/>
        </w:rPr>
        <w:t>…</w:t>
      </w:r>
    </w:p>
    <w:p w:rsidRPr="000007EA" w:rsidR="00897495" w:rsidP="00897495" w:rsidRDefault="00897495" w14:paraId="4F5D3752" w14:textId="77777777">
      <w:pPr>
        <w:pStyle w:val="Listeafsnit"/>
        <w:numPr>
          <w:ilvl w:val="0"/>
          <w:numId w:val="17"/>
        </w:numPr>
        <w:rPr>
          <w:rFonts w:ascii="Georgia" w:hAnsi="Georgia" w:eastAsia="Times New Roman" w:cs="Times New Roman"/>
          <w:i/>
          <w:sz w:val="20"/>
          <w:szCs w:val="20"/>
          <w:lang w:eastAsia="da-DK"/>
        </w:rPr>
      </w:pPr>
      <w:r w:rsidRPr="000007EA">
        <w:rPr>
          <w:rFonts w:ascii="Georgia" w:hAnsi="Georgia" w:eastAsia="Times New Roman" w:cs="Times New Roman"/>
          <w:i/>
          <w:sz w:val="20"/>
          <w:szCs w:val="20"/>
          <w:lang w:eastAsia="da-DK"/>
        </w:rPr>
        <w:t>udarbejdes i (nedenstående) skabelon for referater</w:t>
      </w:r>
    </w:p>
    <w:p w:rsidRPr="000007EA" w:rsidR="00897495" w:rsidP="00897495" w:rsidRDefault="00897495" w14:paraId="46201DA7" w14:textId="77777777">
      <w:pPr>
        <w:pStyle w:val="Listeafsnit"/>
        <w:numPr>
          <w:ilvl w:val="0"/>
          <w:numId w:val="17"/>
        </w:numPr>
        <w:spacing w:after="0" w:line="240" w:lineRule="auto"/>
        <w:contextualSpacing w:val="0"/>
        <w:rPr>
          <w:rFonts w:ascii="Georgia" w:hAnsi="Georgia" w:eastAsia="Times New Roman" w:cs="Times New Roman"/>
          <w:i/>
          <w:sz w:val="20"/>
          <w:szCs w:val="20"/>
          <w:lang w:eastAsia="da-DK"/>
        </w:rPr>
      </w:pPr>
      <w:r w:rsidRPr="000007EA">
        <w:rPr>
          <w:rFonts w:ascii="Georgia" w:hAnsi="Georgia" w:eastAsia="Times New Roman" w:cs="Times New Roman"/>
          <w:i/>
          <w:sz w:val="20"/>
          <w:szCs w:val="20"/>
          <w:lang w:eastAsia="da-DK"/>
        </w:rPr>
        <w:t>være korte og præcise med fokus på beslutninger</w:t>
      </w:r>
    </w:p>
    <w:p w:rsidRPr="000007EA" w:rsidR="00897495" w:rsidP="00897495" w:rsidRDefault="00897495" w14:paraId="591E79D7" w14:textId="77777777">
      <w:pPr>
        <w:pStyle w:val="Listeafsnit"/>
        <w:numPr>
          <w:ilvl w:val="0"/>
          <w:numId w:val="17"/>
        </w:numPr>
        <w:spacing w:after="0" w:line="240" w:lineRule="auto"/>
        <w:contextualSpacing w:val="0"/>
        <w:rPr>
          <w:rFonts w:ascii="Georgia" w:hAnsi="Georgia" w:eastAsia="Times New Roman" w:cs="Times New Roman"/>
          <w:i/>
          <w:sz w:val="20"/>
          <w:szCs w:val="20"/>
          <w:lang w:eastAsia="da-DK"/>
        </w:rPr>
      </w:pPr>
      <w:r w:rsidRPr="000007EA">
        <w:rPr>
          <w:rFonts w:ascii="Georgia" w:hAnsi="Georgia" w:eastAsia="Times New Roman" w:cs="Times New Roman"/>
          <w:i/>
          <w:sz w:val="20"/>
          <w:szCs w:val="20"/>
          <w:lang w:eastAsia="da-DK"/>
        </w:rPr>
        <w:t>gengive vigtige argumenter, hvis beslutningen ikke er umiddelbart indlysende eller beror på megen diskussion</w:t>
      </w:r>
    </w:p>
    <w:p w:rsidRPr="000007EA" w:rsidR="00897495" w:rsidP="00897495" w:rsidRDefault="00897495" w14:paraId="013515B6" w14:textId="77777777">
      <w:pPr>
        <w:pStyle w:val="Listeafsnit"/>
        <w:numPr>
          <w:ilvl w:val="0"/>
          <w:numId w:val="17"/>
        </w:numPr>
        <w:spacing w:after="0" w:line="240" w:lineRule="auto"/>
        <w:contextualSpacing w:val="0"/>
        <w:rPr>
          <w:rFonts w:ascii="Georgia" w:hAnsi="Georgia" w:eastAsia="Times New Roman" w:cs="Times New Roman"/>
          <w:i/>
          <w:sz w:val="20"/>
          <w:szCs w:val="20"/>
          <w:lang w:eastAsia="da-DK"/>
        </w:rPr>
      </w:pPr>
      <w:r w:rsidRPr="000007EA">
        <w:rPr>
          <w:rFonts w:ascii="Georgia" w:hAnsi="Georgia" w:eastAsia="Times New Roman" w:cs="Times New Roman"/>
          <w:i/>
          <w:sz w:val="20"/>
          <w:szCs w:val="20"/>
          <w:lang w:eastAsia="da-DK"/>
        </w:rPr>
        <w:t>kunne læses og forstås uden adgang til evt. bilag</w:t>
      </w:r>
    </w:p>
    <w:p w:rsidRPr="000007EA" w:rsidR="00897495" w:rsidP="00897495" w:rsidRDefault="00897495" w14:paraId="6C8E8A1B" w14:textId="77777777">
      <w:pPr>
        <w:pStyle w:val="Listeafsnit"/>
        <w:numPr>
          <w:ilvl w:val="0"/>
          <w:numId w:val="17"/>
        </w:numPr>
        <w:spacing w:after="0" w:line="240" w:lineRule="auto"/>
        <w:contextualSpacing w:val="0"/>
        <w:rPr>
          <w:rFonts w:ascii="Georgia" w:hAnsi="Georgia" w:eastAsia="Times New Roman" w:cs="Times New Roman"/>
          <w:i/>
          <w:sz w:val="20"/>
          <w:szCs w:val="20"/>
          <w:lang w:eastAsia="da-DK"/>
        </w:rPr>
      </w:pPr>
      <w:r w:rsidRPr="000007EA">
        <w:rPr>
          <w:rFonts w:ascii="Georgia" w:hAnsi="Georgia" w:eastAsia="Times New Roman" w:cs="Times New Roman"/>
          <w:i/>
          <w:sz w:val="20"/>
          <w:szCs w:val="20"/>
          <w:lang w:eastAsia="da-DK"/>
        </w:rPr>
        <w:t>være i et sprog og en form, som egner sig til offentlig fremlæggelse</w:t>
      </w:r>
    </w:p>
    <w:p w:rsidRPr="000007EA" w:rsidR="00897495" w:rsidP="00897495" w:rsidRDefault="00897495" w14:paraId="33552758" w14:textId="77777777">
      <w:pPr>
        <w:pStyle w:val="Listeafsnit"/>
        <w:numPr>
          <w:ilvl w:val="0"/>
          <w:numId w:val="17"/>
        </w:numPr>
        <w:spacing w:after="0" w:line="240" w:lineRule="auto"/>
        <w:contextualSpacing w:val="0"/>
        <w:rPr>
          <w:rFonts w:ascii="Georgia" w:hAnsi="Georgia" w:eastAsia="Times New Roman" w:cs="Times New Roman"/>
          <w:i/>
          <w:sz w:val="20"/>
          <w:szCs w:val="20"/>
          <w:lang w:eastAsia="da-DK"/>
        </w:rPr>
      </w:pPr>
      <w:r w:rsidRPr="000007EA">
        <w:rPr>
          <w:rFonts w:ascii="Georgia" w:hAnsi="Georgia" w:eastAsia="Times New Roman" w:cs="Times New Roman"/>
          <w:i/>
          <w:sz w:val="20"/>
          <w:szCs w:val="20"/>
          <w:lang w:eastAsia="da-DK"/>
        </w:rPr>
        <w:t xml:space="preserve">indledes med kort oversigt over tid, sted, medlemmer og dagsorden </w:t>
      </w:r>
    </w:p>
    <w:p w:rsidR="001411E2" w:rsidP="0EBF18BB" w:rsidRDefault="001411E2" w14:paraId="152AC00C" w14:textId="6535513B">
      <w:pPr>
        <w:pStyle w:val="Listeafsnit"/>
        <w:numPr>
          <w:ilvl w:val="0"/>
          <w:numId w:val="17"/>
        </w:numPr>
        <w:spacing w:after="0" w:line="240" w:lineRule="auto"/>
        <w:rPr>
          <w:rFonts w:ascii="Georgia" w:hAnsi="Georgia" w:eastAsia="Times New Roman" w:cs="Times New Roman"/>
          <w:i w:val="1"/>
          <w:iCs w:val="1"/>
          <w:sz w:val="20"/>
          <w:szCs w:val="20"/>
          <w:lang w:eastAsia="da-DK"/>
        </w:rPr>
      </w:pPr>
      <w:r w:rsidRPr="0EBF18BB" w:rsidR="00897495">
        <w:rPr>
          <w:rFonts w:ascii="Georgia" w:hAnsi="Georgia" w:eastAsia="Times New Roman" w:cs="Times New Roman"/>
          <w:i w:val="1"/>
          <w:iCs w:val="1"/>
          <w:sz w:val="20"/>
          <w:szCs w:val="20"/>
          <w:lang w:eastAsia="da-DK"/>
        </w:rPr>
        <w:t xml:space="preserve">for hvert punkt som udgangspunkt </w:t>
      </w:r>
      <w:proofErr w:type="gramStart"/>
      <w:r w:rsidRPr="0EBF18BB" w:rsidR="00897495">
        <w:rPr>
          <w:rFonts w:ascii="Georgia" w:hAnsi="Georgia" w:eastAsia="Times New Roman" w:cs="Times New Roman"/>
          <w:i w:val="1"/>
          <w:iCs w:val="1"/>
          <w:sz w:val="20"/>
          <w:szCs w:val="20"/>
          <w:lang w:eastAsia="da-DK"/>
        </w:rPr>
        <w:t>indeholde</w:t>
      </w:r>
      <w:proofErr w:type="gramEnd"/>
      <w:r w:rsidRPr="0EBF18BB" w:rsidR="00897495">
        <w:rPr>
          <w:rFonts w:ascii="Georgia" w:hAnsi="Georgia" w:eastAsia="Times New Roman" w:cs="Times New Roman"/>
          <w:i w:val="1"/>
          <w:iCs w:val="1"/>
          <w:sz w:val="20"/>
          <w:szCs w:val="20"/>
          <w:lang w:eastAsia="da-DK"/>
        </w:rPr>
        <w:t xml:space="preserve"> (a) en kort beskrivelse af sagen</w:t>
      </w:r>
      <w:r w:rsidRPr="0EBF18BB" w:rsidR="513CDA19">
        <w:rPr>
          <w:rFonts w:ascii="Georgia" w:hAnsi="Georgia" w:eastAsia="Times New Roman" w:cs="Times New Roman"/>
          <w:i w:val="1"/>
          <w:iCs w:val="1"/>
          <w:sz w:val="20"/>
          <w:szCs w:val="20"/>
          <w:lang w:eastAsia="da-DK"/>
        </w:rPr>
        <w:t xml:space="preserve"> og</w:t>
      </w:r>
      <w:r w:rsidRPr="0EBF18BB" w:rsidR="00897495">
        <w:rPr>
          <w:rFonts w:ascii="Georgia" w:hAnsi="Georgia" w:eastAsia="Times New Roman" w:cs="Times New Roman"/>
          <w:i w:val="1"/>
          <w:iCs w:val="1"/>
          <w:sz w:val="20"/>
          <w:szCs w:val="20"/>
          <w:lang w:eastAsia="da-DK"/>
        </w:rPr>
        <w:t xml:space="preserve"> (b) opsummering af hovedpunkter i drøftelsen</w:t>
      </w:r>
    </w:p>
    <w:p w:rsidR="0EBF18BB" w:rsidP="0EBF18BB" w:rsidRDefault="0EBF18BB" w14:paraId="7DB01283" w14:textId="68A7E18E">
      <w:pPr>
        <w:pStyle w:val="Normal"/>
        <w:spacing w:after="0" w:line="240" w:lineRule="auto"/>
        <w:ind w:left="0"/>
        <w:rPr>
          <w:rFonts w:ascii="Calibri" w:hAnsi="Calibri" w:eastAsia="Calibri" w:cs="Arial"/>
          <w:i w:val="1"/>
          <w:iCs w:val="1"/>
          <w:sz w:val="22"/>
          <w:szCs w:val="22"/>
          <w:lang w:eastAsia="da-DK"/>
        </w:rPr>
      </w:pPr>
    </w:p>
    <w:p w:rsidR="005B3CEB" w:rsidP="0029281D" w:rsidRDefault="005B3CEB" w14:paraId="24164AC7" w14:textId="11A92133">
      <w:r w:rsidR="005B3CEB">
        <w:rPr/>
        <w:t xml:space="preserve">Det bemærkes, at retningslinjerne også forudsætter at en dagsorden er udsendt </w:t>
      </w:r>
      <w:r w:rsidR="00113407">
        <w:rPr/>
        <w:t xml:space="preserve">forud for mødet </w:t>
      </w:r>
      <w:r w:rsidR="005B3CEB">
        <w:rPr/>
        <w:t>med en kort beskrivelse/rammesætning for hvert enkelt dagsordenspunkt (ud over sagsfremstillinger og bilag, som evt. måtte indgå i mødemateriale).</w:t>
      </w:r>
      <w:r w:rsidR="008106E2">
        <w:rPr/>
        <w:t xml:space="preserve"> Således vil referatet kunne indføres direkte i dagsordenen med tilføjelse af drøftelse/bemærkninger og evt. beslutninger, jf. skabelon nedenfor.</w:t>
      </w:r>
    </w:p>
    <w:p w:rsidR="00F4142D" w:rsidP="0029281D" w:rsidRDefault="00F4142D" w14:paraId="73636862" w14:textId="77777777"/>
    <w:p w:rsidR="00F4142D" w:rsidP="0029281D" w:rsidRDefault="00071E36" w14:paraId="47A85A48" w14:textId="1EB27004">
      <w:r w:rsidR="70159DAC">
        <w:rPr/>
        <w:t>R</w:t>
      </w:r>
      <w:r w:rsidR="00F4142D">
        <w:rPr/>
        <w:t xml:space="preserve">eferater fra møder i uddannelsesudvalg på </w:t>
      </w:r>
      <w:r w:rsidR="00113407">
        <w:rPr/>
        <w:t>TECH</w:t>
      </w:r>
      <w:r w:rsidR="00F4142D">
        <w:rPr/>
        <w:t xml:space="preserve"> udarbejdes af </w:t>
      </w:r>
      <w:r w:rsidR="00071E36">
        <w:rPr/>
        <w:t>uddannelseskoordinatorer</w:t>
      </w:r>
      <w:r w:rsidR="34610BBC">
        <w:rPr/>
        <w:t xml:space="preserve"> fra Nat-Tech Uddannelse</w:t>
      </w:r>
      <w:r w:rsidR="00071E36">
        <w:rPr/>
        <w:t>.</w:t>
      </w:r>
    </w:p>
    <w:tbl>
      <w:tblPr>
        <w:tblW w:w="8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</w:tblGrid>
      <w:tr w:rsidRPr="0032131A" w:rsidR="00A16DFB" w:rsidTr="2FBD169B" w14:paraId="08C7ED90" w14:textId="77777777">
        <w:trPr>
          <w:trHeight w:val="2983" w:hRule="exact"/>
        </w:trPr>
        <w:tc>
          <w:tcPr>
            <w:tcW w:w="8220" w:type="dxa"/>
            <w:tcMar/>
          </w:tcPr>
          <w:p w:rsidRPr="0032131A" w:rsidR="00A16DFB" w:rsidP="00AF5151" w:rsidRDefault="00A16DFB" w14:paraId="29E39A91" w14:textId="6760D3BB">
            <w:pPr>
              <w:pStyle w:val="Dokumentinfo"/>
            </w:pPr>
            <w:r w:rsidR="00A16DFB">
              <w:rPr/>
              <w:t xml:space="preserve">Mødedato: </w:t>
            </w:r>
            <w:r w:rsidR="53181A7F">
              <w:rPr/>
              <w:t>[dd.mm.åååå]</w:t>
            </w:r>
          </w:p>
          <w:p w:rsidRPr="0032131A" w:rsidR="00A16DFB" w:rsidP="00AF5151" w:rsidRDefault="00A16DFB" w14:paraId="1BAD7CA0" w14:textId="77777777">
            <w:pPr>
              <w:pStyle w:val="Dokumentinfo"/>
            </w:pPr>
            <w:r>
              <w:t>Mødested:</w:t>
            </w:r>
          </w:p>
          <w:p w:rsidRPr="0032131A" w:rsidR="00A16DFB" w:rsidP="00AF5151" w:rsidRDefault="00A16DFB" w14:paraId="6992D8B2" w14:textId="77777777">
            <w:pPr>
              <w:pStyle w:val="Dokumentinfo"/>
            </w:pPr>
            <w:r>
              <w:t xml:space="preserve">Forum/emne: </w:t>
            </w:r>
          </w:p>
          <w:p w:rsidRPr="0032131A" w:rsidR="00A16DFB" w:rsidP="00AF5151" w:rsidRDefault="00A16DFB" w14:paraId="419004F2" w14:textId="77777777">
            <w:pPr>
              <w:pStyle w:val="Dokumentinfo"/>
            </w:pPr>
          </w:p>
          <w:p w:rsidRPr="0032131A" w:rsidR="00A16DFB" w:rsidP="00897495" w:rsidRDefault="00A16DFB" w14:paraId="4D1AA16A" w14:textId="77777777">
            <w:pPr>
              <w:pStyle w:val="Dokumentinfo"/>
              <w:rPr>
                <w:b w:val="0"/>
              </w:rPr>
            </w:pPr>
            <w:bookmarkStart w:name="SD_LAN_Participants" w:id="1"/>
            <w:r w:rsidRPr="0032131A">
              <w:t>Deltagere</w:t>
            </w:r>
            <w:bookmarkEnd w:id="1"/>
            <w:r w:rsidRPr="0032131A">
              <w:t xml:space="preserve">: </w:t>
            </w:r>
            <w:r>
              <w:t>(referent til møde angives med (ref.) efter navnet)</w:t>
            </w:r>
          </w:p>
        </w:tc>
      </w:tr>
    </w:tbl>
    <w:p w:rsidR="009E0686" w:rsidP="009E0686" w:rsidRDefault="009E0686" w14:paraId="7BD852F6" w14:textId="252262B7">
      <w:pPr>
        <w:pStyle w:val="Overskrift1"/>
        <w:numPr>
          <w:ilvl w:val="0"/>
          <w:numId w:val="0"/>
        </w:numPr>
        <w:ind w:left="425" w:hanging="425"/>
        <w:jc w:val="both"/>
        <w:rPr>
          <w:rFonts w:eastAsiaTheme="minorHAnsi" w:cstheme="minorBidi"/>
          <w:bCs w:val="0"/>
          <w:sz w:val="22"/>
          <w:szCs w:val="22"/>
          <w:lang w:eastAsia="en-US"/>
        </w:rPr>
      </w:pPr>
      <w:r>
        <w:rPr>
          <w:rFonts w:eastAsiaTheme="minorHAnsi" w:cstheme="minorBidi"/>
          <w:bCs w:val="0"/>
          <w:sz w:val="22"/>
          <w:szCs w:val="22"/>
          <w:lang w:eastAsia="en-US"/>
        </w:rPr>
        <w:t>Dagsorden</w:t>
      </w:r>
    </w:p>
    <w:p w:rsidRPr="005B3CEB" w:rsidR="00897495" w:rsidP="00897495" w:rsidRDefault="00897495" w14:paraId="78F156BF" w14:textId="6A167D78">
      <w:pPr>
        <w:pStyle w:val="Overskrift1"/>
        <w:numPr>
          <w:ilvl w:val="0"/>
          <w:numId w:val="19"/>
        </w:numPr>
        <w:jc w:val="both"/>
        <w:rPr>
          <w:rFonts w:eastAsiaTheme="minorHAnsi" w:cstheme="minorBidi"/>
          <w:bCs w:val="0"/>
          <w:sz w:val="22"/>
          <w:szCs w:val="22"/>
          <w:lang w:eastAsia="en-US"/>
        </w:rPr>
      </w:pPr>
      <w:r w:rsidRPr="005B3CEB">
        <w:rPr>
          <w:rFonts w:eastAsiaTheme="minorHAnsi" w:cstheme="minorBidi"/>
          <w:bCs w:val="0"/>
          <w:sz w:val="22"/>
          <w:szCs w:val="22"/>
          <w:lang w:eastAsia="en-US"/>
        </w:rPr>
        <w:t>Godkendelse af dagsorden og referat</w:t>
      </w:r>
    </w:p>
    <w:p w:rsidRPr="005B3CEB" w:rsidR="001C0B3A" w:rsidP="00897495" w:rsidRDefault="00113407" w14:paraId="5D99C862" w14:textId="2D99B057">
      <w:pPr>
        <w:pStyle w:val="Listeafsnit"/>
        <w:numPr>
          <w:ilvl w:val="0"/>
          <w:numId w:val="19"/>
        </w:numPr>
        <w:spacing w:after="0" w:line="280" w:lineRule="atLeast"/>
        <w:rPr>
          <w:rFonts w:ascii="Georgia" w:hAnsi="Georgia"/>
          <w:b/>
        </w:rPr>
      </w:pPr>
      <w:r>
        <w:rPr>
          <w:rFonts w:ascii="Georgia" w:hAnsi="Georgia"/>
          <w:b/>
        </w:rPr>
        <w:t>Nyt fra studerende</w:t>
      </w:r>
    </w:p>
    <w:p w:rsidRPr="005B3CEB" w:rsidR="001C0B3A" w:rsidP="00897495" w:rsidRDefault="001C0B3A" w14:paraId="6FA94020" w14:textId="3331C173">
      <w:pPr>
        <w:pStyle w:val="Listeafsnit"/>
        <w:numPr>
          <w:ilvl w:val="0"/>
          <w:numId w:val="19"/>
        </w:numPr>
        <w:spacing w:after="0" w:line="280" w:lineRule="atLeast"/>
        <w:rPr>
          <w:rFonts w:ascii="Georgia" w:hAnsi="Georgia"/>
          <w:b/>
        </w:rPr>
      </w:pPr>
      <w:r w:rsidRPr="005B3CEB">
        <w:rPr>
          <w:rFonts w:ascii="Georgia" w:hAnsi="Georgia"/>
          <w:b/>
        </w:rPr>
        <w:t>[dagsordenspunkt</w:t>
      </w:r>
      <w:r w:rsidR="009E0686">
        <w:rPr>
          <w:rFonts w:ascii="Georgia" w:hAnsi="Georgia"/>
          <w:b/>
        </w:rPr>
        <w:t>1</w:t>
      </w:r>
      <w:r w:rsidRPr="005B3CEB">
        <w:rPr>
          <w:rFonts w:ascii="Georgia" w:hAnsi="Georgia"/>
          <w:b/>
        </w:rPr>
        <w:t>]</w:t>
      </w:r>
    </w:p>
    <w:p w:rsidR="001C0B3A" w:rsidP="00897495" w:rsidRDefault="009E0686" w14:paraId="4B0DF460" w14:textId="6D08C8D5">
      <w:pPr>
        <w:pStyle w:val="Listeafsnit"/>
        <w:numPr>
          <w:ilvl w:val="0"/>
          <w:numId w:val="19"/>
        </w:numPr>
        <w:spacing w:after="0" w:line="280" w:lineRule="atLeast"/>
        <w:rPr>
          <w:rFonts w:ascii="Georgia" w:hAnsi="Georgia"/>
          <w:b/>
        </w:rPr>
      </w:pPr>
      <w:r>
        <w:rPr>
          <w:rFonts w:ascii="Georgia" w:hAnsi="Georgia"/>
          <w:b/>
        </w:rPr>
        <w:t>[dagsordenspunkt2</w:t>
      </w:r>
      <w:r w:rsidR="005B3CEB">
        <w:rPr>
          <w:rFonts w:ascii="Georgia" w:hAnsi="Georgia"/>
          <w:b/>
        </w:rPr>
        <w:t>]</w:t>
      </w:r>
    </w:p>
    <w:p w:rsidRPr="005B3CEB" w:rsidR="00897495" w:rsidP="00897495" w:rsidRDefault="00897495" w14:paraId="7164DE50" w14:textId="0AF43691">
      <w:pPr>
        <w:pStyle w:val="Listeafsnit"/>
        <w:numPr>
          <w:ilvl w:val="0"/>
          <w:numId w:val="19"/>
        </w:numPr>
        <w:spacing w:after="0" w:line="280" w:lineRule="atLeast"/>
        <w:rPr>
          <w:rFonts w:ascii="Georgia" w:hAnsi="Georgia"/>
          <w:b/>
        </w:rPr>
      </w:pPr>
      <w:r w:rsidRPr="005B3CEB">
        <w:rPr>
          <w:rFonts w:ascii="Georgia" w:hAnsi="Georgia"/>
          <w:b/>
        </w:rPr>
        <w:t>Evt.</w:t>
      </w:r>
    </w:p>
    <w:p w:rsidR="00897495" w:rsidP="00897495" w:rsidRDefault="00897495" w14:paraId="45B1A24A" w14:textId="77777777"/>
    <w:p w:rsidR="00897495" w:rsidP="00897495" w:rsidRDefault="00897495" w14:paraId="4AABDB35" w14:textId="77777777"/>
    <w:p w:rsidRPr="00913519" w:rsidR="00897495" w:rsidP="00897495" w:rsidRDefault="00897495" w14:paraId="3E05506D" w14:textId="77777777"/>
    <w:p w:rsidR="00897495" w:rsidP="009E0686" w:rsidRDefault="009E0686" w14:paraId="6CEB4D12" w14:textId="370410E1">
      <w:pPr>
        <w:pStyle w:val="Overskrift1"/>
        <w:numPr>
          <w:ilvl w:val="0"/>
          <w:numId w:val="0"/>
        </w:numPr>
      </w:pPr>
      <w:r>
        <w:t>Ad 1</w:t>
      </w:r>
      <w:r>
        <w:tab/>
      </w:r>
      <w:r w:rsidR="00897495">
        <w:t>Godkendelse af dagsorden og referat</w:t>
      </w:r>
      <w:r w:rsidR="00113407">
        <w:t xml:space="preserve"> fra sidst</w:t>
      </w:r>
    </w:p>
    <w:p w:rsidR="001C0B3A" w:rsidP="00113407" w:rsidRDefault="001C0B3A" w14:paraId="21E5FDB1" w14:textId="73BC935F">
      <w:r>
        <w:t>[</w:t>
      </w:r>
      <w:r w:rsidR="00113407">
        <w:t>beskrivelse af om dagsorden og referat er godkendt. Evt. med beskrivelse af justeringer]</w:t>
      </w:r>
    </w:p>
    <w:p w:rsidR="005B3CEB" w:rsidP="00897495" w:rsidRDefault="005B3CEB" w14:paraId="0F424672" w14:textId="77777777"/>
    <w:p w:rsidR="00897495" w:rsidP="009E0686" w:rsidRDefault="009E0686" w14:paraId="7C954067" w14:textId="597EEC63">
      <w:pPr>
        <w:pStyle w:val="Overskrift1"/>
        <w:numPr>
          <w:ilvl w:val="0"/>
          <w:numId w:val="0"/>
        </w:numPr>
        <w:ind w:left="425" w:hanging="425"/>
      </w:pPr>
      <w:r>
        <w:t>Ad 2</w:t>
      </w:r>
      <w:r>
        <w:tab/>
      </w:r>
      <w:r w:rsidR="00537B29">
        <w:t>Bordet rundt</w:t>
      </w:r>
    </w:p>
    <w:p w:rsidR="005B3CEB" w:rsidP="005B3CEB" w:rsidRDefault="005B3CEB" w14:paraId="6D8D8213" w14:textId="77777777">
      <w:r>
        <w:t>[drøftelse/bemærkninger]</w:t>
      </w:r>
    </w:p>
    <w:p w:rsidR="005B3CEB" w:rsidP="005B3CEB" w:rsidRDefault="005B3CEB" w14:paraId="68C417AC" w14:textId="77777777">
      <w:r>
        <w:t>[evt. beslutninger]</w:t>
      </w:r>
    </w:p>
    <w:p w:rsidRPr="005B3CEB" w:rsidR="005B3CEB" w:rsidP="005B3CEB" w:rsidRDefault="005B3CEB" w14:paraId="45CD1C97" w14:textId="77777777"/>
    <w:p w:rsidR="00897495" w:rsidP="009E0686" w:rsidRDefault="009E0686" w14:paraId="68CEB767" w14:textId="3C2028BF">
      <w:pPr>
        <w:pStyle w:val="Overskrift1"/>
        <w:numPr>
          <w:ilvl w:val="0"/>
          <w:numId w:val="0"/>
        </w:numPr>
        <w:ind w:left="425" w:hanging="425"/>
      </w:pPr>
      <w:r>
        <w:t xml:space="preserve">Ad 3 </w:t>
      </w:r>
      <w:r>
        <w:tab/>
      </w:r>
      <w:r>
        <w:t>[Dagsordenspunkt1]</w:t>
      </w:r>
    </w:p>
    <w:p w:rsidR="005B3CEB" w:rsidP="005B3CEB" w:rsidRDefault="005B3CEB" w14:paraId="5D5ECF7F" w14:textId="77777777">
      <w:r>
        <w:t>[beskrivelse af punkt som er udsendt med dagsorden</w:t>
      </w:r>
      <w:r w:rsidR="008106E2">
        <w:t xml:space="preserve"> </w:t>
      </w:r>
      <w:r w:rsidRPr="008106E2" w:rsidR="008106E2">
        <w:t>(kursiveret)</w:t>
      </w:r>
      <w:r>
        <w:t>]</w:t>
      </w:r>
    </w:p>
    <w:p w:rsidR="005B3CEB" w:rsidP="005B3CEB" w:rsidRDefault="005B3CEB" w14:paraId="194B1641" w14:textId="77777777">
      <w:r>
        <w:t>[drøftelse/bemærkninger]</w:t>
      </w:r>
    </w:p>
    <w:p w:rsidR="005B3CEB" w:rsidP="005B3CEB" w:rsidRDefault="005B3CEB" w14:paraId="70A16A4A" w14:textId="77777777">
      <w:r>
        <w:t>[evt. beslutninger]</w:t>
      </w:r>
    </w:p>
    <w:p w:rsidR="00897495" w:rsidP="00897495" w:rsidRDefault="00897495" w14:paraId="7B779F4D" w14:textId="77777777"/>
    <w:p w:rsidR="009E0686" w:rsidP="009E0686" w:rsidRDefault="009E0686" w14:paraId="343F4F83" w14:textId="36A74192">
      <w:pPr>
        <w:pStyle w:val="Overskrift1"/>
        <w:numPr>
          <w:ilvl w:val="0"/>
          <w:numId w:val="0"/>
        </w:numPr>
        <w:ind w:left="425" w:hanging="425"/>
      </w:pPr>
      <w:r>
        <w:t>Ad 4</w:t>
      </w:r>
      <w:r>
        <w:tab/>
      </w:r>
      <w:r>
        <w:t>[Dagsordenspunkt2]</w:t>
      </w:r>
    </w:p>
    <w:p w:rsidR="009E0686" w:rsidP="009E0686" w:rsidRDefault="009E0686" w14:paraId="0199BD59" w14:textId="77777777">
      <w:r>
        <w:t xml:space="preserve">[beskrivelse af punkt som er udsendt med dagsorden </w:t>
      </w:r>
      <w:r w:rsidRPr="008106E2">
        <w:t>(kursiveret)</w:t>
      </w:r>
      <w:r>
        <w:t>]</w:t>
      </w:r>
    </w:p>
    <w:p w:rsidR="009E0686" w:rsidP="009E0686" w:rsidRDefault="009E0686" w14:paraId="0201B1EA" w14:textId="77777777">
      <w:r>
        <w:t>[drøftelse/bemærkninger]</w:t>
      </w:r>
    </w:p>
    <w:p w:rsidR="009E0686" w:rsidP="009E0686" w:rsidRDefault="009E0686" w14:paraId="1613026D" w14:textId="77777777">
      <w:r>
        <w:t>[evt. beslutninger]</w:t>
      </w:r>
    </w:p>
    <w:p w:rsidRPr="009E0686" w:rsidR="009E0686" w:rsidP="009E0686" w:rsidRDefault="009E0686" w14:paraId="682008E4" w14:textId="77777777"/>
    <w:p w:rsidRPr="005B3CEB" w:rsidR="005B3CEB" w:rsidP="009E0686" w:rsidRDefault="009E0686" w14:paraId="528C1D83" w14:textId="150E313E">
      <w:pPr>
        <w:pStyle w:val="Overskrift1"/>
        <w:numPr>
          <w:ilvl w:val="0"/>
          <w:numId w:val="0"/>
        </w:numPr>
        <w:ind w:left="425" w:hanging="425"/>
      </w:pPr>
      <w:r>
        <w:t>Ad 5</w:t>
      </w:r>
      <w:r>
        <w:tab/>
      </w:r>
      <w:r w:rsidR="005B3CEB">
        <w:t>Evt.</w:t>
      </w:r>
    </w:p>
    <w:p w:rsidR="005B3CEB" w:rsidP="005B3CEB" w:rsidRDefault="005B3CEB" w14:paraId="645501BB" w14:textId="77777777">
      <w:r>
        <w:t>[drøftelse/bemærkninger]</w:t>
      </w:r>
    </w:p>
    <w:p w:rsidR="005B3CEB" w:rsidP="005B3CEB" w:rsidRDefault="005B3CEB" w14:paraId="2C30464A" w14:textId="77777777">
      <w:r>
        <w:t>[evt. beslutninger]</w:t>
      </w:r>
    </w:p>
    <w:p w:rsidR="009E0686" w:rsidP="00897495" w:rsidRDefault="009E0686" w14:paraId="2A61EE8C" w14:textId="0A093652"/>
    <w:p w:rsidR="009E0686" w:rsidP="00897495" w:rsidRDefault="009E0686" w14:paraId="1E75A9E1" w14:textId="55AFA4D5">
      <w:r>
        <w:t>Mødet sluttede kl xx.xx</w:t>
      </w:r>
    </w:p>
    <w:p w:rsidR="00897495" w:rsidP="00897495" w:rsidRDefault="00897495" w14:paraId="0F3AFA74" w14:textId="77777777"/>
    <w:p w:rsidR="00897495" w:rsidP="00C71A31" w:rsidRDefault="00897495" w14:paraId="295DAB7F" w14:textId="77777777"/>
    <w:sectPr w:rsidR="00897495" w:rsidSect="00113407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orient="portrait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5E57" w:rsidRDefault="00325E57" w14:paraId="39822D34" w14:textId="77777777">
      <w:r>
        <w:separator/>
      </w:r>
    </w:p>
  </w:endnote>
  <w:endnote w:type="continuationSeparator" w:id="0">
    <w:p w:rsidR="00325E57" w:rsidRDefault="00325E57" w14:paraId="5477E2B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407978A-6F0C-4109-B9DE-05DC4F080DAC}" r:id="rId1"/>
    <w:embedBold w:fontKey="{6A82DB81-BD2F-44E9-8AD7-3ED5847571F2}" r:id="rId2"/>
    <w:embedItalic w:fontKey="{E7230D0E-7AD3-4FE8-8BC7-3924414CD680}" r:id="rId3"/>
    <w:embedBoldItalic w:fontKey="{BA3F4965-24DF-44F1-A819-174E616C2100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443BA04-E467-4318-A124-23C985D7A784}" r:id="rId5"/>
    <w:embedBold w:fontKey="{A2A54494-59E2-4D65-8393-DCF07172E590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w:fontKey="{CD3B4631-D077-426D-B27A-908F6AA831A3}" r:id="rId7"/>
    <w:embedBold w:fontKey="{3BB8F8E1-256F-48A2-B795-567999CE390F}" r:id="rId8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A9D244B-F8B4-4371-9FB3-E69DBB58FA48}" r:id="rId9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FE068743-E4C5-4B7B-AC2E-20524FC2C569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1E814BB-8AE4-4853-B21D-B3F489743C65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p w:rsidR="00EC0BB0" w:rsidP="00EC0BB0" w:rsidRDefault="00EC0BB0" w14:paraId="50BB638D" w14:textId="77777777"/>
  <w:tbl>
    <w:tblPr>
      <w:tblW w:w="7546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Pr="00C22DE2" w:rsidR="00B704CF" w:rsidTr="008F47F2" w14:paraId="426F25D6" w14:textId="77777777">
      <w:tc>
        <w:tcPr>
          <w:tcW w:w="2409" w:type="dxa"/>
        </w:tcPr>
        <w:p w:rsidRPr="009224E3" w:rsidR="00B704CF" w:rsidP="00B704CF" w:rsidRDefault="00B704CF" w14:paraId="3FE6F3C9" w14:textId="77777777">
          <w:bookmarkStart w:name="IMG_Secondary" w:id="54"/>
          <w:r>
            <w:rPr>
              <w:noProof/>
            </w:rPr>
            <w:drawing>
              <wp:inline distT="0" distB="0" distL="0" distR="0" wp14:anchorId="623679D2" wp14:editId="5EEC66F9">
                <wp:extent cx="648000" cy="648000"/>
                <wp:effectExtent l="0" t="0" r="0" b="0"/>
                <wp:docPr id="13481740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81740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4"/>
        </w:p>
      </w:tc>
      <w:tc>
        <w:tcPr>
          <w:tcW w:w="2341" w:type="dxa"/>
          <w:vAlign w:val="bottom"/>
        </w:tcPr>
        <w:p w:rsidRPr="009224E3" w:rsidR="00B704CF" w:rsidP="008F47F2" w:rsidRDefault="00B704CF" w14:paraId="1A233E83" w14:textId="77777777">
          <w:pPr>
            <w:pStyle w:val="Template-Companyname"/>
          </w:pPr>
          <w:bookmarkStart w:name="OFF_UnitName" w:id="55"/>
          <w:bookmarkStart w:name="OFF_UnitName_HIF" w:id="56"/>
          <w:r>
            <w:t>Dekanat, ST</w:t>
          </w:r>
          <w:bookmarkEnd w:id="55"/>
        </w:p>
        <w:p w:rsidRPr="009224E3" w:rsidR="00B704CF" w:rsidP="008F47F2" w:rsidRDefault="00B704CF" w14:paraId="5521EEEC" w14:textId="77777777">
          <w:pPr>
            <w:pStyle w:val="Template-Address"/>
          </w:pPr>
          <w:bookmarkStart w:name="LAN_AU" w:id="57"/>
          <w:bookmarkEnd w:id="56"/>
          <w:r>
            <w:t>Aarhus Universitet</w:t>
          </w:r>
          <w:bookmarkEnd w:id="57"/>
        </w:p>
        <w:p w:rsidRPr="009224E3" w:rsidR="00B704CF" w:rsidP="008F47F2" w:rsidRDefault="00B704CF" w14:paraId="11D7AA94" w14:textId="77777777">
          <w:pPr>
            <w:pStyle w:val="Template-Address"/>
          </w:pPr>
          <w:bookmarkStart w:name="OFF_AddressComputed" w:id="58"/>
          <w:r>
            <w:t>Ny Munkegade 120</w:t>
          </w:r>
          <w:r>
            <w:br/>
          </w:r>
          <w:r>
            <w:t>8000 Aarhus C</w:t>
          </w:r>
          <w:bookmarkEnd w:id="58"/>
        </w:p>
      </w:tc>
      <w:tc>
        <w:tcPr>
          <w:tcW w:w="2591" w:type="dxa"/>
          <w:vAlign w:val="bottom"/>
        </w:tcPr>
        <w:p w:rsidRPr="001411E2" w:rsidR="00B704CF" w:rsidP="008F47F2" w:rsidRDefault="00B704CF" w14:paraId="19B7B740" w14:textId="77777777">
          <w:pPr>
            <w:pStyle w:val="Template-Address"/>
            <w:jc w:val="right"/>
            <w:rPr>
              <w:lang w:val="en-US"/>
            </w:rPr>
          </w:pPr>
          <w:bookmarkStart w:name="LAN_Tel" w:id="59"/>
          <w:bookmarkStart w:name="OFF_Phone_HIF" w:id="60"/>
          <w:r w:rsidRPr="001411E2">
            <w:rPr>
              <w:lang w:val="en-US"/>
            </w:rPr>
            <w:t>Tlf.:</w:t>
          </w:r>
          <w:bookmarkEnd w:id="59"/>
          <w:r w:rsidRPr="001411E2">
            <w:rPr>
              <w:lang w:val="en-US"/>
            </w:rPr>
            <w:t xml:space="preserve"> </w:t>
          </w:r>
          <w:bookmarkStart w:name="OFF_Phone" w:id="61"/>
          <w:r w:rsidRPr="001411E2">
            <w:rPr>
              <w:lang w:val="en-US"/>
            </w:rPr>
            <w:t>+45 8715 0000</w:t>
          </w:r>
          <w:bookmarkEnd w:id="61"/>
        </w:p>
        <w:p w:rsidRPr="001411E2" w:rsidR="00B704CF" w:rsidP="008F47F2" w:rsidRDefault="00B704CF" w14:paraId="37FDD0AB" w14:textId="77777777">
          <w:pPr>
            <w:pStyle w:val="Template-Address"/>
            <w:jc w:val="right"/>
            <w:rPr>
              <w:lang w:val="en-US"/>
            </w:rPr>
          </w:pPr>
          <w:bookmarkStart w:name="LAN_Fax" w:id="62"/>
          <w:bookmarkStart w:name="OFF_Fax_HIF" w:id="63"/>
          <w:bookmarkEnd w:id="60"/>
          <w:r w:rsidRPr="001411E2">
            <w:rPr>
              <w:lang w:val="en-US"/>
            </w:rPr>
            <w:t>Fax:</w:t>
          </w:r>
          <w:bookmarkEnd w:id="62"/>
          <w:r w:rsidRPr="001411E2">
            <w:rPr>
              <w:lang w:val="en-US"/>
            </w:rPr>
            <w:t xml:space="preserve"> </w:t>
          </w:r>
          <w:bookmarkStart w:name="OFF_Fax" w:id="64"/>
          <w:r w:rsidRPr="001411E2">
            <w:rPr>
              <w:lang w:val="en-US"/>
            </w:rPr>
            <w:t>+45 8715 2068</w:t>
          </w:r>
          <w:bookmarkEnd w:id="64"/>
        </w:p>
        <w:p w:rsidRPr="001411E2" w:rsidR="00B704CF" w:rsidP="008F47F2" w:rsidRDefault="00B704CF" w14:paraId="1F3AEF5D" w14:textId="77777777">
          <w:pPr>
            <w:pStyle w:val="Template-Address"/>
            <w:jc w:val="right"/>
            <w:rPr>
              <w:lang w:val="en-US"/>
            </w:rPr>
          </w:pPr>
          <w:bookmarkStart w:name="OFF_Email_HIF" w:id="65"/>
          <w:bookmarkEnd w:id="63"/>
          <w:r w:rsidRPr="001411E2">
            <w:rPr>
              <w:lang w:val="en-US"/>
            </w:rPr>
            <w:t xml:space="preserve">E-mail: </w:t>
          </w:r>
          <w:bookmarkStart w:name="OFF_Email" w:id="66"/>
          <w:r w:rsidRPr="001411E2">
            <w:rPr>
              <w:lang w:val="en-US"/>
            </w:rPr>
            <w:t>scitech@au.dk</w:t>
          </w:r>
          <w:bookmarkEnd w:id="66"/>
        </w:p>
        <w:p w:rsidRPr="009224E3" w:rsidR="00B704CF" w:rsidP="008F47F2" w:rsidRDefault="00B704CF" w14:paraId="32FD81F3" w14:textId="77777777">
          <w:pPr>
            <w:pStyle w:val="Template-Address"/>
            <w:jc w:val="right"/>
          </w:pPr>
          <w:bookmarkStart w:name="OFF_wwwComputed_HIF" w:id="67"/>
          <w:bookmarkEnd w:id="65"/>
          <w:r>
            <w:t xml:space="preserve">Web: </w:t>
          </w:r>
          <w:bookmarkStart w:name="OFF_wwwComputed" w:id="68"/>
          <w:r>
            <w:t>scitech.au.dk</w:t>
          </w:r>
          <w:bookmarkEnd w:id="67"/>
          <w:bookmarkEnd w:id="68"/>
        </w:p>
      </w:tc>
    </w:tr>
  </w:tbl>
  <w:p w:rsidRPr="006C3A1B" w:rsidR="00EC0BB0" w:rsidP="00EC0BB0" w:rsidRDefault="00EC0BB0" w14:paraId="3D0B656C" w14:textId="7777777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5E57" w:rsidRDefault="00325E57" w14:paraId="0988E302" w14:textId="77777777">
      <w:r>
        <w:separator/>
      </w:r>
    </w:p>
  </w:footnote>
  <w:footnote w:type="continuationSeparator" w:id="0">
    <w:p w:rsidR="00325E57" w:rsidRDefault="00325E57" w14:paraId="469F6EE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p w:rsidR="002F51EF" w:rsidP="002F51EF" w:rsidRDefault="00CD66FF" w14:paraId="151692BA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7B66A83" wp14:editId="6C20FCD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CD66FF" w:rsidP="00CD66FF" w:rsidRDefault="00CD66FF" w14:paraId="2E3737B3" w14:textId="7777777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name="OFF_Logo1AComputed_2" w:id="2"/>
                          <w:bookmarkStart w:name="OFF_Logo1AComputed_2_HIF" w:id="3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r>
                            <w:rPr>
                              <w:color w:val="003D73" w:themeColor="text2"/>
                            </w:rPr>
                            <w:t>Universitet</w:t>
                          </w:r>
                          <w:bookmarkEnd w:id="2"/>
                        </w:p>
                        <w:bookmarkEnd w:id="3"/>
                        <w:p w:rsidRPr="006803D7" w:rsidR="00CD66FF" w:rsidP="00CD66FF" w:rsidRDefault="00113407" w14:paraId="17608E52" w14:textId="04BECE15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r>
                            <w:rPr>
                              <w:color w:val="003D73" w:themeColor="text2"/>
                            </w:rPr>
                            <w:t>Technical sciences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C888F09">
            <v:shapetype id="_x0000_t202" coordsize="21600,21600" o:spt="202" path="m,l,21600r21600,l21600,xe" w14:anchorId="37B66A83">
              <v:stroke joinstyle="miter"/>
              <v:path gradientshapeok="t" o:connecttype="rect"/>
            </v:shapetype>
            <v:shape id="LogoNavnForsideHide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">
              <v:textbox inset="0,0,0,0">
                <w:txbxContent>
                  <w:p w:rsidRPr="006803D7" w:rsidR="00CD66FF" w:rsidP="00CD66FF" w:rsidRDefault="00CD66FF" w14:paraId="6719C9BC" w14:textId="7777777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</w:r>
                    <w:r>
                      <w:rPr>
                        <w:color w:val="003D73" w:themeColor="text2"/>
                      </w:rPr>
                      <w:t>Universitet</w:t>
                    </w:r>
                  </w:p>
                  <w:p w:rsidRPr="006803D7" w:rsidR="00CD66FF" w:rsidP="00CD66FF" w:rsidRDefault="00113407" w14:paraId="5F92C9DC" w14:textId="04BECE15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Technical sciences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89037AB" wp14:editId="5FB46F4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FB338A6">
            <v:group id="LogoCanvasHide01" style="position:absolute;margin-left:56.7pt;margin-top:28.35pt;width:48pt;height:24pt;z-index:251681792;mso-position-horizontal-relative:page;mso-position-vertical-relative:page" coordsize="6096,3048" o:spid="_x0000_s1026" editas="canvas" w14:anchorId="1E5C99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3d73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6L8A&#10;AADbAAAADwAAAGRycy9kb3ducmV2LnhtbERPyWrDMBC9B/oPYgq5JVIDDcGNYkrBkEIPWfoBgzWV&#10;TK2RsVQvf18FArnN462zLyffioH62ATW8LJWIIjrYBq2Gr6v1WoHIiZkg21g0jBThPLwtNhjYcLI&#10;ZxouyYocwrFADS6lrpAy1o48xnXoiDP3E3qPKcPeStPjmMN9KzdKbaXHhnODw44+HNW/lz+vwX61&#10;dt6pppLq08zzyUg1ukHr5fP0/gYi0ZQe4rv7aPL8V7j9k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nzovwAAANsAAAAPAAAAAAAAAAAAAAAAAJgCAABkcnMvZG93bnJl&#10;di54bWxQSwUGAAAAAAQABAD1AAAAhAMAAAAA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3d73 [3215]" stroked="f" path="m2878,8160l,8160,8160,r,2892l2878,8160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2qpsAA&#10;AADbAAAADwAAAGRycy9kb3ducmV2LnhtbERPTYvCMBC9C/sfwix407QellKNxRXEZQ+CtuB1aMam&#10;2Ey6TVbrvzcHwePjfa+K0XbiRoNvHStI5wkI4trplhsFVbmbZSB8QNbYOSYFD/JQrD8mK8y1u/OR&#10;bqfQiBjCPkcFJoQ+l9LXhiz6ueuJI3dxg8UQ4dBIPeA9httOLpLkS1psOTYY7GlrqL6e/q2CcPg2&#10;9TGt/jJbndty+8vZpdwrNf0cN0sQgcbwFr/cP1rBIq6P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2qpsAAAADbAAAADwAAAAAAAAAAAAAAAACYAgAAZHJzL2Rvd25y&#10;ZXYueG1sUEsFBgAAAAAEAAQA9QAAAIUDAAAAAA==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 w14:paraId="1E0797F4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81D5CDF" wp14:editId="09809056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CD66FF" w:rsidP="00CD66FF" w:rsidRDefault="00CD66FF" w14:paraId="3D7E3376" w14:textId="7777777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3AComputed_2" w:id="6"/>
                          <w:bookmarkStart w:name="OFF_Logo3AComputed_2_HIF" w:id="7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A519A4D">
            <v:shape id="_x0000_s1027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" w14:anchorId="281D5CDF">
              <v:textbox inset="0,0,0,0">
                <w:txbxContent>
                  <w:p w:rsidRPr="006803D7" w:rsidR="00CD66FF" w:rsidP="00CD66FF" w:rsidRDefault="00CD66FF" w14:paraId="6A05A809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42DE4FF" wp14:editId="0FB6D57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42907DB" wp14:editId="651F488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P="00C22DE2" w:rsidRDefault="00113407" w14:paraId="0048CC1E" w14:textId="2C67187B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D67AB8" w:rsidP="00D67AB8" w:rsidRDefault="00D67AB8" w14:paraId="19CA2C37" w14:textId="0A2302A0">
                          <w:pPr>
                            <w:pStyle w:val="Template"/>
                          </w:pPr>
                        </w:p>
                        <w:p w:rsidR="00113407" w:rsidP="00D67AB8" w:rsidRDefault="00113407" w14:paraId="7C2862BA" w14:textId="77777777">
                          <w:pPr>
                            <w:pStyle w:val="Template"/>
                          </w:pPr>
                        </w:p>
                        <w:p w:rsidRPr="00307E90" w:rsidR="00D67AB8" w:rsidP="00D67AB8" w:rsidRDefault="00D67AB8" w14:paraId="7C0EEB2B" w14:textId="5BB3A277">
                          <w:pPr>
                            <w:pStyle w:val="Template"/>
                          </w:pPr>
                          <w:bookmarkStart w:name="LAN_Date_1" w:id="10"/>
                          <w:r>
                            <w:t>Dato</w:t>
                          </w:r>
                          <w:bookmarkEnd w:id="10"/>
                          <w:r>
                            <w:t xml:space="preserve">: </w:t>
                          </w:r>
                          <w:r w:rsidR="00113407">
                            <w:t>november 2021</w:t>
                          </w:r>
                        </w:p>
                        <w:p w:rsidR="00D67AB8" w:rsidP="00D67AB8" w:rsidRDefault="00D67AB8" w14:paraId="6360C71E" w14:textId="77777777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name="LAN_Sagsnr_1" w:id="11"/>
                          <w:bookmarkStart w:name="FLD_Sagsnummer_1_HIF" w:id="12"/>
                          <w:r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name="FLD_Sagsnummer_1" w:id="13"/>
                          <w:bookmarkEnd w:id="13"/>
                        </w:p>
                        <w:p w:rsidR="00D67AB8" w:rsidP="00D67AB8" w:rsidRDefault="00D67AB8" w14:paraId="12C3C11D" w14:textId="77777777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name="LAN_Ref_1" w:id="14"/>
                          <w:bookmarkStart w:name="FLD_Reference_1_HIF" w:id="15"/>
                          <w:bookmarkEnd w:id="12"/>
                          <w:r>
                            <w:rPr>
                              <w:vanish/>
                            </w:rPr>
                            <w:t>Ref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name="FLD_Reference_1" w:id="16"/>
                          <w:bookmarkEnd w:id="16"/>
                        </w:p>
                        <w:bookmarkEnd w:id="15"/>
                        <w:p w:rsidR="00D67AB8" w:rsidP="00D67AB8" w:rsidRDefault="00D67AB8" w14:paraId="7AD428A2" w14:textId="77777777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1FC438" wp14:editId="2CB75DE1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Pr="00641B24" w:rsidR="00D67AB8" w:rsidP="00D67AB8" w:rsidRDefault="00D67AB8" w14:paraId="3827CA69" w14:textId="77777777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name="LAN_Page_1" w:id="17"/>
                          <w:r>
                            <w:t>Side</w:t>
                          </w:r>
                          <w:bookmarkEnd w:id="17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71A31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71A31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471567D">
            <v:shape id="DokInfo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" w14:anchorId="742907DB">
              <v:textbox inset="0,0,0,0">
                <w:txbxContent>
                  <w:p w:rsidR="00D67AB8" w:rsidP="00C22DE2" w:rsidRDefault="00113407" w14:paraId="2E897B1E" w14:textId="2C67187B">
                    <w:pPr>
                      <w:pStyle w:val="Emne"/>
                    </w:pPr>
                    <w:r>
                      <w:t>Referat</w:t>
                    </w:r>
                  </w:p>
                  <w:p w:rsidR="00D67AB8" w:rsidP="00D67AB8" w:rsidRDefault="00D67AB8" w14:paraId="5A39BBE3" w14:textId="0A2302A0">
                    <w:pPr>
                      <w:pStyle w:val="Template"/>
                    </w:pPr>
                  </w:p>
                  <w:p w:rsidR="00113407" w:rsidP="00D67AB8" w:rsidRDefault="00113407" w14:paraId="41C8F396" w14:textId="77777777">
                    <w:pPr>
                      <w:pStyle w:val="Template"/>
                    </w:pPr>
                  </w:p>
                  <w:p w:rsidRPr="00307E90" w:rsidR="00D67AB8" w:rsidP="00D67AB8" w:rsidRDefault="00D67AB8" w14:paraId="49979E67" w14:textId="5BB3A277">
                    <w:pPr>
                      <w:pStyle w:val="Template"/>
                    </w:pPr>
                    <w:r>
                      <w:t>Dato</w:t>
                    </w:r>
                    <w:r>
                      <w:t xml:space="preserve">: </w:t>
                    </w:r>
                    <w:r w:rsidR="00113407">
                      <w:t>november 2021</w:t>
                    </w:r>
                  </w:p>
                  <w:p w:rsidR="00D67AB8" w:rsidP="00D67AB8" w:rsidRDefault="00D67AB8" w14:paraId="1B4DE903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r>
                      <w:rPr>
                        <w:vanish/>
                      </w:rPr>
                      <w:t xml:space="preserve">.: </w:t>
                    </w:r>
                  </w:p>
                  <w:p w:rsidR="00D67AB8" w:rsidP="00D67AB8" w:rsidRDefault="00D67AB8" w14:paraId="605DBBF7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Ref</w:t>
                    </w:r>
                    <w:r>
                      <w:rPr>
                        <w:vanish/>
                      </w:rPr>
                      <w:t xml:space="preserve">: </w:t>
                    </w:r>
                  </w:p>
                  <w:p w:rsidR="00D67AB8" w:rsidP="00D67AB8" w:rsidRDefault="00D67AB8" w14:paraId="72A3D3EC" w14:textId="77777777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AC6812D" wp14:editId="2CB75DE1">
                          <wp:extent cx="347980" cy="102235"/>
                          <wp:effectExtent l="0" t="0" r="0" b="0"/>
                          <wp:docPr id="2101867042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Pr="00641B24" w:rsidR="00D67AB8" w:rsidP="00D67AB8" w:rsidRDefault="00D67AB8" w14:paraId="7672B31F" w14:textId="77777777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>Side</w:t>
                    </w:r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71A31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71A31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p w:rsidR="002F51EF" w:rsidP="002F51EF" w:rsidRDefault="00CD66FF" w14:paraId="260096BC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2E5980" wp14:editId="192C8A60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P="00CD66FF" w:rsidRDefault="00CD66FF" w14:paraId="5D5AAF84" w14:textId="7777777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name="OFF_Logo1AComputed" w:id="26"/>
                          <w:bookmarkStart w:name="OFF_Logo1AComputed_HIF" w:id="27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r>
                            <w:rPr>
                              <w:color w:val="003D73" w:themeColor="text2"/>
                            </w:rPr>
                            <w:t>Universitet</w:t>
                          </w:r>
                          <w:bookmarkEnd w:id="26"/>
                        </w:p>
                        <w:bookmarkEnd w:id="27"/>
                        <w:p w:rsidRPr="006803D7" w:rsidR="00CD66FF" w:rsidP="00CD66FF" w:rsidRDefault="000007EA" w14:paraId="7B0C3430" w14:textId="77029E20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r>
                            <w:rPr>
                              <w:color w:val="003D73" w:themeColor="text2"/>
                            </w:rPr>
                            <w:t>technical sciences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287D0E0">
            <v:shapetype id="_x0000_t202" coordsize="21600,21600" o:spt="202" path="m,l,21600r21600,l21600,xe" w14:anchorId="7C2E5980">
              <v:stroke joinstyle="miter"/>
              <v:path gradientshapeok="t" o:connecttype="rect"/>
            </v:shapetype>
            <v:shape id="_x0000_s1029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">
              <v:textbox inset="0,0,0,0">
                <w:txbxContent>
                  <w:p w:rsidR="00CD66FF" w:rsidP="00CD66FF" w:rsidRDefault="00CD66FF" w14:paraId="574FDBDA" w14:textId="7777777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</w:r>
                    <w:r>
                      <w:rPr>
                        <w:color w:val="003D73" w:themeColor="text2"/>
                      </w:rPr>
                      <w:t>Universitet</w:t>
                    </w:r>
                  </w:p>
                  <w:p w:rsidRPr="006803D7" w:rsidR="00CD66FF" w:rsidP="00CD66FF" w:rsidRDefault="000007EA" w14:paraId="57D7216E" w14:textId="77029E20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technical sciences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5CC5368D" wp14:editId="14CAA97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7A4A3F6">
            <v:group id="LogoCanvasHide01" style="position:absolute;margin-left:56.7pt;margin-top:28.35pt;width:48pt;height:24pt;z-index:251679744;mso-position-horizontal-relative:page;mso-position-vertical-relative:page" coordsize="6096,3048" o:spid="_x0000_s1026" editas="canvas" w14:anchorId="6F2E7F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3d73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sG70A&#10;AADaAAAADwAAAGRycy9kb3ducmV2LnhtbERPS2rDMBDdF3IHMYHuGildlOBaDiEQSCGLNu0BBmsq&#10;iVgjYyn+3D5aFLp8vH+9n0MnRhqSj6xhu1EgiNtoPFsNP9+nlx2IlJENdpFJw0IJ9s3qqcbKxIm/&#10;aLxmK0oIpwo1uJz7SsrUOgqYNrEnLtxvHALmAgcrzYBTCQ+dfFXqTQb0XBoc9nR01N6u96DBXjq7&#10;7JQ/SfVhluXTSDW5Uevn9Xx4B5Fpzv/iP/fZaChby5VyA2T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MsG70AAADaAAAADwAAAAAAAAAAAAAAAACYAgAAZHJzL2Rvd25yZXYu&#10;eG1sUEsFBgAAAAAEAAQA9QAAAIIDAAAAAA==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3d73 [3215]" stroked="f" path="m2878,8160l,8160,8160,r,2892l2878,8160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b978A&#10;AADbAAAADwAAAGRycy9kb3ducmV2LnhtbERPTYvCMBC9C/sfwix401QPUqpRdgVRPCxoC16HZmyK&#10;zaQ2Ueu/NwuCt3m8z1msetuIO3W+dqxgMk5AEJdO11wpKPLNKAXhA7LGxjEpeJKH1fJrsMBMuwcf&#10;6H4MlYgh7DNUYEJoMyl9aciiH7uWOHJn11kMEXaV1B0+Yrht5DRJZtJizbHBYEtrQ+XleLMKwt+v&#10;KQ+T4pra4lTn6z2n53yr1PC7/5mDCNSHj/jt3uk4fwr/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31v3vwAAANsAAAAPAAAAAAAAAAAAAAAAAJgCAABkcnMvZG93bnJl&#10;di54bWxQSwUGAAAAAAQABAD1AAAAhAMAAAAA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 w14:paraId="7FA35F0B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DD4502A" wp14:editId="1514207F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CD66FF" w:rsidP="00CD66FF" w:rsidRDefault="00CD66FF" w14:paraId="5DA59049" w14:textId="7777777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3AComputed" w:id="30"/>
                          <w:bookmarkStart w:name="OFF_Logo3AComputed_HIF" w:id="31"/>
                          <w:bookmarkEnd w:id="30"/>
                          <w:bookmarkEnd w:id="3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F3B92F7">
            <v:shape id="_x0000_s1030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" w14:anchorId="3DD4502A">
              <v:textbox inset="0,0,0,0">
                <w:txbxContent>
                  <w:p w:rsidRPr="006803D7" w:rsidR="00CD66FF" w:rsidP="00CD66FF" w:rsidRDefault="00CD66FF" w14:paraId="672A6659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402F5552" wp14:editId="72E8F29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DAEA553" wp14:editId="60095CB5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P="008F47F2" w:rsidRDefault="00EE2A84" w14:paraId="2CEF2E42" w14:textId="77777777">
                          <w:pPr>
                            <w:pStyle w:val="Emne"/>
                          </w:pPr>
                          <w:bookmarkStart w:name="CUS_DocumentName" w:id="34"/>
                          <w:r>
                            <w:t>Notat</w:t>
                          </w:r>
                          <w:bookmarkEnd w:id="34"/>
                        </w:p>
                        <w:p w:rsidRPr="008F47F2" w:rsidR="008F47F2" w:rsidP="008F47F2" w:rsidRDefault="008F47F2" w14:paraId="6ECE7217" w14:textId="77777777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P="00EE2A84" w:rsidRDefault="000007EA" w14:paraId="00FBCD94" w14:textId="120BCF03">
                          <w:pPr>
                            <w:pStyle w:val="Template-Afdeling"/>
                          </w:pPr>
                          <w:bookmarkStart w:name="USR_Name_HIF" w:id="35"/>
                          <w:r>
                            <w:t>Lea Nissen</w:t>
                          </w:r>
                        </w:p>
                        <w:bookmarkEnd w:id="35"/>
                        <w:p w:rsidR="00EE2A84" w:rsidP="00307E90" w:rsidRDefault="00EE2A84" w14:paraId="570A458F" w14:textId="77777777">
                          <w:pPr>
                            <w:pStyle w:val="Template"/>
                          </w:pPr>
                        </w:p>
                        <w:p w:rsidRPr="00307E90" w:rsidR="00307E90" w:rsidP="00307E90" w:rsidRDefault="00BC6E27" w14:paraId="401B71E4" w14:textId="00FCF814">
                          <w:pPr>
                            <w:pStyle w:val="Template"/>
                          </w:pPr>
                          <w:bookmarkStart w:name="LAN_Date" w:id="36"/>
                          <w:r>
                            <w:t>Dato</w:t>
                          </w:r>
                          <w:bookmarkEnd w:id="36"/>
                          <w:r>
                            <w:t xml:space="preserve">: </w:t>
                          </w:r>
                          <w:r w:rsidR="000007EA">
                            <w:t>november 2021</w:t>
                          </w:r>
                        </w:p>
                        <w:p w:rsidR="00307E90" w:rsidP="00307E90" w:rsidRDefault="00307E90" w14:paraId="77ED0F31" w14:textId="77777777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name="LAN_Sagsnr" w:id="37"/>
                          <w:bookmarkStart w:name="FLD_Sagsnummer_HIF" w:id="38"/>
                          <w:r>
                            <w:rPr>
                              <w:vanish/>
                            </w:rPr>
                            <w:t>Sags nr</w:t>
                          </w:r>
                          <w:bookmarkEnd w:id="3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name="FLD_Sagsnummer" w:id="39"/>
                          <w:bookmarkEnd w:id="39"/>
                        </w:p>
                        <w:p w:rsidR="00307E90" w:rsidP="00307E90" w:rsidRDefault="00307E90" w14:paraId="5C6CC30F" w14:textId="77777777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name="LAN_Ref" w:id="40"/>
                          <w:bookmarkStart w:name="FLD_Reference_HIF" w:id="41"/>
                          <w:bookmarkEnd w:id="38"/>
                          <w:r>
                            <w:rPr>
                              <w:vanish/>
                            </w:rPr>
                            <w:t>Ref</w:t>
                          </w:r>
                          <w:bookmarkEnd w:id="4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name="FLD_Reference" w:id="42"/>
                          <w:bookmarkEnd w:id="42"/>
                        </w:p>
                        <w:bookmarkEnd w:id="41"/>
                        <w:p w:rsidR="00051AD8" w:rsidP="00051AD8" w:rsidRDefault="00051AD8" w14:paraId="538404D1" w14:textId="77777777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9949CC" wp14:editId="40B0CE68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Pr="00641B24" w:rsidR="00307E90" w:rsidP="002171DE" w:rsidRDefault="00307E90" w14:paraId="0AB9B51F" w14:textId="77777777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name="LAN_Page" w:id="43"/>
                          <w:r>
                            <w:t>Side</w:t>
                          </w:r>
                          <w:bookmarkEnd w:id="43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71A31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71A31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262F0ED">
            <v:shape id="_x0000_s1031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" w14:anchorId="6DAEA553">
              <v:textbox inset="0,0,0,0">
                <w:txbxContent>
                  <w:p w:rsidR="00EE2A84" w:rsidP="008F47F2" w:rsidRDefault="00EE2A84" w14:paraId="76041F5C" w14:textId="77777777">
                    <w:pPr>
                      <w:pStyle w:val="Emne"/>
                    </w:pPr>
                    <w:r>
                      <w:t>Notat</w:t>
                    </w:r>
                  </w:p>
                  <w:p w:rsidRPr="008F47F2" w:rsidR="008F47F2" w:rsidP="008F47F2" w:rsidRDefault="008F47F2" w14:paraId="0A37501D" w14:textId="77777777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P="00EE2A84" w:rsidRDefault="000007EA" w14:paraId="1F7C40F5" w14:textId="120BCF03">
                    <w:pPr>
                      <w:pStyle w:val="Template-Afdeling"/>
                    </w:pPr>
                    <w:r>
                      <w:t>Lea Nissen</w:t>
                    </w:r>
                  </w:p>
                  <w:p w:rsidR="00EE2A84" w:rsidP="00307E90" w:rsidRDefault="00EE2A84" w14:paraId="5DAB6C7B" w14:textId="77777777">
                    <w:pPr>
                      <w:pStyle w:val="Template"/>
                    </w:pPr>
                  </w:p>
                  <w:p w:rsidRPr="00307E90" w:rsidR="00307E90" w:rsidP="00307E90" w:rsidRDefault="00BC6E27" w14:paraId="73E46B08" w14:textId="00FCF814">
                    <w:pPr>
                      <w:pStyle w:val="Template"/>
                    </w:pPr>
                    <w:r>
                      <w:t>Dato</w:t>
                    </w:r>
                    <w:r>
                      <w:t xml:space="preserve">: </w:t>
                    </w:r>
                    <w:r w:rsidR="000007EA">
                      <w:t>november 2021</w:t>
                    </w:r>
                  </w:p>
                  <w:p w:rsidR="00307E90" w:rsidP="00307E90" w:rsidRDefault="00307E90" w14:paraId="3F06A112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r>
                      <w:rPr>
                        <w:vanish/>
                      </w:rPr>
                      <w:t xml:space="preserve">.: </w:t>
                    </w:r>
                  </w:p>
                  <w:p w:rsidR="00307E90" w:rsidP="00307E90" w:rsidRDefault="00307E90" w14:paraId="7E25FAC0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Ref</w:t>
                    </w:r>
                    <w:r>
                      <w:rPr>
                        <w:vanish/>
                      </w:rPr>
                      <w:t xml:space="preserve">: </w:t>
                    </w:r>
                  </w:p>
                  <w:p w:rsidR="00051AD8" w:rsidP="00051AD8" w:rsidRDefault="00051AD8" w14:paraId="02EB378F" w14:textId="77777777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7782F62" wp14:editId="40B0CE68">
                          <wp:extent cx="347980" cy="102235"/>
                          <wp:effectExtent l="0" t="0" r="0" b="0"/>
                          <wp:docPr id="232883021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Pr="00641B24" w:rsidR="00307E90" w:rsidP="002171DE" w:rsidRDefault="00307E90" w14:paraId="705C23CE" w14:textId="77777777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>Side</w:t>
                    </w:r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71A31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71A31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044A2847"/>
    <w:multiLevelType w:val="hybridMultilevel"/>
    <w:tmpl w:val="AAE2514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B3F2742"/>
    <w:multiLevelType w:val="hybridMultilevel"/>
    <w:tmpl w:val="E45AF412"/>
    <w:lvl w:ilvl="0" w:tplc="119CD5C0">
      <w:numFmt w:val="bullet"/>
      <w:lvlText w:val="-"/>
      <w:lvlJc w:val="left"/>
      <w:pPr>
        <w:ind w:left="720" w:hanging="360"/>
      </w:pPr>
      <w:rPr>
        <w:rFonts w:hint="default" w:ascii="Georgia" w:hAnsi="Georgia" w:eastAsia="Times New Roman" w:cs="Times New Roman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hint="default" w:ascii="Georgia" w:hAnsi="Georgia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hint="default" w:ascii="Georgia" w:hAnsi="Georgia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hint="default" w:ascii="Georgia" w:hAnsi="Georgia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hint="default" w:ascii="Georgia" w:hAnsi="Georgia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hint="default" w:ascii="Georgia" w:hAnsi="Georgia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 w:ascii="Georgia" w:hAnsi="Georgia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hint="default" w:ascii="Georgia" w:hAnsi="Georgia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hint="default" w:ascii="Georgia" w:hAnsi="Georgia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hint="default" w:ascii="Georgia" w:hAnsi="Georgia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hint="default" w:ascii="Symbol" w:hAnsi="Symbol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hint="default" w:ascii="Symbol" w:hAnsi="Symbol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hint="default" w:ascii="Symbol" w:hAnsi="Symbol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hint="default" w:ascii="Symbol" w:hAnsi="Symbol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hint="default" w:ascii="Symbol" w:hAnsi="Symbol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hint="default" w:ascii="Symbol" w:hAnsi="Symbol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4262128"/>
    <w:multiLevelType w:val="hybridMultilevel"/>
    <w:tmpl w:val="624C8C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9E858DF"/>
    <w:multiLevelType w:val="hybridMultilevel"/>
    <w:tmpl w:val="433248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915D4"/>
    <w:multiLevelType w:val="hybridMultilevel"/>
    <w:tmpl w:val="B052A57C"/>
    <w:lvl w:ilvl="0" w:tplc="255EE27E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hint="default" w:ascii="Wingdings" w:hAnsi="Wingdings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hint="default" w:ascii="Wingdings" w:hAnsi="Wingdings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hint="default" w:ascii="Wingdings" w:hAnsi="Wingdings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hint="default" w:ascii="Wingdings" w:hAnsi="Wingdings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hint="default" w:ascii="Wingdings" w:hAnsi="Wingdings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hint="default" w:ascii="Wingdings" w:hAnsi="Wingdings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hint="default" w:ascii="Wingdings" w:hAnsi="Wingdings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hint="default" w:ascii="Wingdings" w:hAnsi="Wingdings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hint="default" w:ascii="Wingdings" w:hAnsi="Wingdings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hint="default" w:ascii="Georgia" w:hAnsi="Georg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hint="default" w:ascii="Georgia" w:hAnsi="Georgia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hint="default" w:ascii="Georgia" w:hAnsi="Georgia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hint="default" w:ascii="Georgia" w:hAnsi="Georgia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hint="default" w:ascii="Georgia" w:hAnsi="Georgia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</w:abstractNum>
  <w:num w:numId="1">
    <w:abstractNumId w:val="11"/>
  </w:num>
  <w:num w:numId="2">
    <w:abstractNumId w:val="16"/>
  </w:num>
  <w:num w:numId="3">
    <w:abstractNumId w:val="10"/>
  </w:num>
  <w:num w:numId="4">
    <w:abstractNumId w:val="14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0"/>
  </w:num>
  <w:num w:numId="17">
    <w:abstractNumId w:val="18"/>
  </w:num>
  <w:num w:numId="18">
    <w:abstractNumId w:val="9"/>
  </w:num>
  <w:num w:numId="19">
    <w:abstractNumId w:val="8"/>
  </w:num>
  <w:num w:numId="20">
    <w:abstractNumId w:val="11"/>
  </w:num>
  <w:num w:numId="21">
    <w:abstractNumId w:val="15"/>
  </w:num>
  <w:num w:numId="22">
    <w:abstractNumId w:val="1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10"/>
  <w:embedTrueTypeFonts/>
  <w:trackRevisions w:val="false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7E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1E36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13407"/>
    <w:rsid w:val="001411E2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C0B3A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25E57"/>
    <w:rsid w:val="00333BC8"/>
    <w:rsid w:val="00351D5B"/>
    <w:rsid w:val="00356669"/>
    <w:rsid w:val="00364895"/>
    <w:rsid w:val="00383838"/>
    <w:rsid w:val="00394ADB"/>
    <w:rsid w:val="00395BF2"/>
    <w:rsid w:val="003A022B"/>
    <w:rsid w:val="003B0624"/>
    <w:rsid w:val="003B7BF5"/>
    <w:rsid w:val="003E1D2B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286A"/>
    <w:rsid w:val="004F4341"/>
    <w:rsid w:val="004F7B82"/>
    <w:rsid w:val="00504494"/>
    <w:rsid w:val="0050605B"/>
    <w:rsid w:val="00507AF4"/>
    <w:rsid w:val="005162F5"/>
    <w:rsid w:val="00523163"/>
    <w:rsid w:val="00524DD1"/>
    <w:rsid w:val="00537B29"/>
    <w:rsid w:val="00547ACA"/>
    <w:rsid w:val="00554EE2"/>
    <w:rsid w:val="005802EE"/>
    <w:rsid w:val="00583EAB"/>
    <w:rsid w:val="00585BE9"/>
    <w:rsid w:val="005A5218"/>
    <w:rsid w:val="005B3CEB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57C44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06E2"/>
    <w:rsid w:val="00851355"/>
    <w:rsid w:val="008558E5"/>
    <w:rsid w:val="00863559"/>
    <w:rsid w:val="0087322B"/>
    <w:rsid w:val="00896541"/>
    <w:rsid w:val="00897495"/>
    <w:rsid w:val="008A28B2"/>
    <w:rsid w:val="008B14BE"/>
    <w:rsid w:val="008C171C"/>
    <w:rsid w:val="008F47F2"/>
    <w:rsid w:val="00901304"/>
    <w:rsid w:val="0091147E"/>
    <w:rsid w:val="0092002D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0686"/>
    <w:rsid w:val="009E58A0"/>
    <w:rsid w:val="009E5DF7"/>
    <w:rsid w:val="009E7AF4"/>
    <w:rsid w:val="00A028ED"/>
    <w:rsid w:val="00A11327"/>
    <w:rsid w:val="00A16DFB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24FF2"/>
    <w:rsid w:val="00C501DB"/>
    <w:rsid w:val="00C62763"/>
    <w:rsid w:val="00C63886"/>
    <w:rsid w:val="00C64F00"/>
    <w:rsid w:val="00C67827"/>
    <w:rsid w:val="00C71A31"/>
    <w:rsid w:val="00C732CE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17411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142D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  <w:rsid w:val="0C6BF853"/>
    <w:rsid w:val="0EBF18BB"/>
    <w:rsid w:val="1997C477"/>
    <w:rsid w:val="2145E600"/>
    <w:rsid w:val="2FBD169B"/>
    <w:rsid w:val="34610BBC"/>
    <w:rsid w:val="513CDA19"/>
    <w:rsid w:val="53181A7F"/>
    <w:rsid w:val="53DE3EE5"/>
    <w:rsid w:val="6D19776E"/>
    <w:rsid w:val="70159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2257312"/>
  <w15:docId w15:val="{A09F56A3-68AD-483F-ADB9-8226FE676B9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Georgia" w:hAnsi="Georgia" w:eastAsia="Times New Roman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1" w:semiHidden="1" w:unhideWhenUsed="1" w:qFormat="1"/>
    <w:lsdException w:name="heading 5" w:uiPriority="1" w:semiHidden="1" w:unhideWhenUsed="1" w:qFormat="1"/>
    <w:lsdException w:name="heading 6" w:uiPriority="1" w:semiHidden="1" w:unhideWhenUsed="1" w:qFormat="1"/>
    <w:lsdException w:name="heading 7" w:uiPriority="1" w:semiHidden="1" w:unhideWhenUsed="1" w:qFormat="1"/>
    <w:lsdException w:name="heading 8" w:uiPriority="1" w:semiHidden="1" w:unhideWhenUsed="1" w:qFormat="1"/>
    <w:lsdException w:name="heading 9" w:uiPriority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Space="141" w:wrap="auto" w:hAnchor="page" w:xAlign="center" w:yAlign="bottom" w:hRule="exact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styleId="Normal-Bullet" w:customStyle="1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Normal-Numbering" w:customStyle="1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styleId="Tabletext" w:customStyle="1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styleId="TableHeading" w:customStyle="1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styleId="TableColomnHeading" w:customStyle="1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styleId="Table-Normal" w:customStyle="1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="0" w:leftChars="0" w:right="0" w:rightChars="0" w:firstLine="0" w:firstLineChars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color="auto" w:sz="4" w:space="0"/>
          <w:insideH w:val="nil"/>
        </w:tcBorders>
      </w:tcPr>
    </w:tblStylePr>
    <w:tblStylePr w:type="lastRow">
      <w:tblPr/>
      <w:tcPr>
        <w:tcBorders>
          <w:bottom w:val="single" w:color="auto" w:sz="4" w:space="0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styleId="TableNumbers" w:customStyle="1">
    <w:name w:val="Table Numbers"/>
    <w:basedOn w:val="Tabletext"/>
    <w:uiPriority w:val="5"/>
    <w:rsid w:val="00D70FDC"/>
    <w:pPr>
      <w:jc w:val="right"/>
    </w:pPr>
  </w:style>
  <w:style w:type="paragraph" w:styleId="TableNumbersTotal" w:customStyle="1">
    <w:name w:val="Table Numbers Total"/>
    <w:basedOn w:val="TableNumbers"/>
    <w:uiPriority w:val="5"/>
    <w:rsid w:val="00D70FDC"/>
    <w:rPr>
      <w:b/>
    </w:rPr>
  </w:style>
  <w:style w:type="paragraph" w:styleId="Template" w:customStyle="1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styleId="Template-Companyname" w:customStyle="1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styleId="Template-Address" w:customStyle="1">
    <w:name w:val="Template - Address"/>
    <w:basedOn w:val="Template"/>
    <w:uiPriority w:val="8"/>
    <w:semiHidden/>
    <w:rsid w:val="00D70FDC"/>
  </w:style>
  <w:style w:type="paragraph" w:styleId="Template-Date" w:customStyle="1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okumentheading" w:customStyle="1">
    <w:name w:val="Dokument heading"/>
    <w:basedOn w:val="Normal"/>
    <w:uiPriority w:val="5"/>
    <w:semiHidden/>
    <w:rsid w:val="00D70FDC"/>
    <w:rPr>
      <w:b/>
    </w:rPr>
  </w:style>
  <w:style w:type="paragraph" w:styleId="Template-Afdeling" w:customStyle="1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styleId="Template-NavnMellemnavn" w:customStyle="1">
    <w:name w:val="Template - Navn/Mellemnavn"/>
    <w:basedOn w:val="Template"/>
    <w:uiPriority w:val="8"/>
    <w:semiHidden/>
    <w:rsid w:val="00D70FDC"/>
    <w:rPr>
      <w:b/>
    </w:rPr>
  </w:style>
  <w:style w:type="paragraph" w:styleId="Template-Brugerinfo" w:customStyle="1">
    <w:name w:val="Template - Bruger info"/>
    <w:basedOn w:val="Template"/>
    <w:uiPriority w:val="8"/>
    <w:semiHidden/>
    <w:rsid w:val="00D70FDC"/>
  </w:style>
  <w:style w:type="paragraph" w:styleId="DokumentNavn" w:customStyle="1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styleId="Dokumentinfo" w:customStyle="1">
    <w:name w:val="Dokument info"/>
    <w:basedOn w:val="Normal"/>
    <w:uiPriority w:val="5"/>
    <w:semiHidden/>
    <w:rsid w:val="00456317"/>
    <w:rPr>
      <w:b/>
    </w:rPr>
  </w:style>
  <w:style w:type="paragraph" w:styleId="Template-Informationsoverskrift" w:customStyle="1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styleId="Template-Informationstekst" w:customStyle="1">
    <w:name w:val="Template - Informations tekst"/>
    <w:basedOn w:val="Template"/>
    <w:uiPriority w:val="8"/>
    <w:semiHidden/>
    <w:rsid w:val="00D70FDC"/>
  </w:style>
  <w:style w:type="paragraph" w:styleId="Template-Parentlogoname" w:customStyle="1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styleId="Template-Unitnamelogoname" w:customStyle="1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color="0A1439" w:themeColor="accent1" w:sz="4" w:space="4"/>
      </w:pBdr>
      <w:spacing w:before="200" w:after="280"/>
      <w:ind w:left="936" w:right="936"/>
    </w:pPr>
    <w:rPr>
      <w:b/>
      <w:bCs/>
      <w:i/>
      <w:iCs/>
    </w:rPr>
  </w:style>
  <w:style w:type="character" w:styleId="StrktcitatTegn" w:customStyle="1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styleId="SidehovedTegn" w:customStyle="1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styleId="Template-kolofonstreg" w:customStyle="1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styleId="Emne" w:customStyle="1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Heading1nonumbering" w:customStyle="1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styleId="Heading2nonumbering" w:customStyle="1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styleId="Heading3nonumbering" w:customStyle="1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897495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2D235A3AE46E4EA24DB22890B1DD06" ma:contentTypeVersion="10" ma:contentTypeDescription="Opret et nyt dokument." ma:contentTypeScope="" ma:versionID="aea81fb6f40b64fe063179fe43ea7457">
  <xsd:schema xmlns:xsd="http://www.w3.org/2001/XMLSchema" xmlns:xs="http://www.w3.org/2001/XMLSchema" xmlns:p="http://schemas.microsoft.com/office/2006/metadata/properties" xmlns:ns2="273d8f02-5af3-40e2-8a8e-204cce4fd560" xmlns:ns3="85753c47-ebb8-4619-a624-bb0decd9bae6" targetNamespace="http://schemas.microsoft.com/office/2006/metadata/properties" ma:root="true" ma:fieldsID="324f080e90976710e5ac6f91e5b1e206" ns2:_="" ns3:_="">
    <xsd:import namespace="273d8f02-5af3-40e2-8a8e-204cce4fd560"/>
    <xsd:import namespace="85753c47-ebb8-4619-a624-bb0decd9ba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d8f02-5af3-40e2-8a8e-204cce4fd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53c47-ebb8-4619-a624-bb0decd9bae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02FA41-DD96-4399-B602-064DDC76BF3E}"/>
</file>

<file path=customXml/itemProps2.xml><?xml version="1.0" encoding="utf-8"?>
<ds:datastoreItem xmlns:ds="http://schemas.openxmlformats.org/officeDocument/2006/customXml" ds:itemID="{FD23EDA4-EB5D-4AA9-8F6C-05CAAB16F12D}"/>
</file>

<file path=customXml/itemProps3.xml><?xml version="1.0" encoding="utf-8"?>
<ds:datastoreItem xmlns:ds="http://schemas.openxmlformats.org/officeDocument/2006/customXml" ds:itemID="{39A78E17-11C6-4CE8-BA2A-9730C88488F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Århus Universitet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 Hansen Borchmann</dc:creator>
  <cp:lastModifiedBy>Lea Nissen</cp:lastModifiedBy>
  <cp:revision>7</cp:revision>
  <cp:lastPrinted>2008-10-22T12:54:00Z</cp:lastPrinted>
  <dcterms:created xsi:type="dcterms:W3CDTF">2021-11-04T11:23:00Z</dcterms:created>
  <dcterms:modified xsi:type="dcterms:W3CDTF">2021-12-07T08:11:11Z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1864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636294824336954039</vt:lpwstr>
  </property>
  <property fmtid="{D5CDD505-2E9C-101B-9397-08002B2CF9AE}" pid="10" name="ContentTypeId">
    <vt:lpwstr>0x010100182D235A3AE46E4EA24DB22890B1DD06</vt:lpwstr>
  </property>
</Properties>
</file>