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76FA8" w14:textId="77777777" w:rsidR="004E03A6" w:rsidRPr="00D93A97" w:rsidRDefault="004E03A6" w:rsidP="008F47F2">
      <w:pPr>
        <w:spacing w:line="14" w:lineRule="exact"/>
      </w:pPr>
    </w:p>
    <w:p w14:paraId="4F965274" w14:textId="77777777" w:rsidR="00D93A97" w:rsidRPr="00D93A97" w:rsidRDefault="00D93A97" w:rsidP="00096B8D">
      <w:pPr>
        <w:ind w:right="-2127"/>
        <w:rPr>
          <w:b/>
          <w:sz w:val="28"/>
          <w:szCs w:val="28"/>
        </w:rPr>
      </w:pPr>
    </w:p>
    <w:p w14:paraId="175801AB" w14:textId="77777777" w:rsidR="00D93A97" w:rsidRPr="00D93A97" w:rsidRDefault="00D93A97" w:rsidP="00096B8D">
      <w:pPr>
        <w:ind w:right="-2127"/>
        <w:rPr>
          <w:b/>
          <w:sz w:val="28"/>
          <w:szCs w:val="28"/>
        </w:rPr>
      </w:pPr>
    </w:p>
    <w:p w14:paraId="39370DDD" w14:textId="77777777" w:rsidR="00530BAA" w:rsidRPr="00BE0FCC" w:rsidRDefault="00530BAA" w:rsidP="00096B8D">
      <w:pPr>
        <w:ind w:right="-2127"/>
        <w:rPr>
          <w:b/>
          <w:sz w:val="36"/>
          <w:szCs w:val="36"/>
        </w:rPr>
      </w:pPr>
    </w:p>
    <w:p w14:paraId="078F86B4" w14:textId="77777777" w:rsidR="0095381F" w:rsidRDefault="00D22186" w:rsidP="00096B8D">
      <w:pPr>
        <w:ind w:right="-2127"/>
        <w:rPr>
          <w:rFonts w:asciiTheme="minorHAnsi" w:hAnsiTheme="minorHAnsi" w:cstheme="minorHAnsi"/>
          <w:b/>
          <w:sz w:val="36"/>
          <w:szCs w:val="36"/>
        </w:rPr>
      </w:pPr>
      <w:r w:rsidRPr="00BE0FCC">
        <w:rPr>
          <w:rFonts w:asciiTheme="minorHAnsi" w:hAnsiTheme="minorHAnsi" w:cstheme="minorHAnsi"/>
          <w:b/>
          <w:sz w:val="36"/>
          <w:szCs w:val="36"/>
        </w:rPr>
        <w:t>Handleplan for u</w:t>
      </w:r>
      <w:r w:rsidR="00096B8D" w:rsidRPr="00BE0FCC">
        <w:rPr>
          <w:rFonts w:asciiTheme="minorHAnsi" w:hAnsiTheme="minorHAnsi" w:cstheme="minorHAnsi"/>
          <w:b/>
          <w:sz w:val="36"/>
          <w:szCs w:val="36"/>
        </w:rPr>
        <w:t>ndervisningsmiljøvurdering</w:t>
      </w:r>
      <w:r w:rsidRPr="00BE0FCC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096B8D" w:rsidRPr="00BE0FCC">
        <w:rPr>
          <w:rFonts w:asciiTheme="minorHAnsi" w:hAnsiTheme="minorHAnsi" w:cstheme="minorHAnsi"/>
          <w:b/>
          <w:sz w:val="36"/>
          <w:szCs w:val="36"/>
        </w:rPr>
        <w:t xml:space="preserve">på </w:t>
      </w:r>
      <w:r w:rsidR="00B95960" w:rsidRPr="00BE0FCC">
        <w:rPr>
          <w:rFonts w:asciiTheme="minorHAnsi" w:hAnsiTheme="minorHAnsi" w:cstheme="minorHAnsi"/>
          <w:b/>
          <w:i/>
          <w:iCs/>
          <w:color w:val="000000"/>
          <w:sz w:val="36"/>
          <w:szCs w:val="36"/>
        </w:rPr>
        <w:t>[</w:t>
      </w:r>
      <w:r w:rsidR="00530BAA" w:rsidRPr="00BE0FCC">
        <w:rPr>
          <w:rFonts w:asciiTheme="minorHAnsi" w:hAnsiTheme="minorHAnsi" w:cstheme="minorHAnsi"/>
          <w:b/>
          <w:i/>
          <w:iCs/>
          <w:color w:val="000000"/>
          <w:sz w:val="36"/>
          <w:szCs w:val="36"/>
        </w:rPr>
        <w:t>fakultetsnavn</w:t>
      </w:r>
      <w:r w:rsidR="00B95960" w:rsidRPr="00BE0FCC">
        <w:rPr>
          <w:rFonts w:asciiTheme="minorHAnsi" w:hAnsiTheme="minorHAnsi" w:cstheme="minorHAnsi"/>
          <w:b/>
          <w:i/>
          <w:iCs/>
          <w:color w:val="000000"/>
          <w:sz w:val="36"/>
          <w:szCs w:val="36"/>
        </w:rPr>
        <w:t>]</w:t>
      </w:r>
      <w:r w:rsidR="00096B8D" w:rsidRPr="00BE0FCC">
        <w:rPr>
          <w:rFonts w:asciiTheme="minorHAnsi" w:hAnsiTheme="minorHAnsi" w:cstheme="minorHAnsi"/>
          <w:b/>
          <w:sz w:val="36"/>
          <w:szCs w:val="36"/>
        </w:rPr>
        <w:t>, 202</w:t>
      </w:r>
      <w:r w:rsidR="001541C4" w:rsidRPr="00BE0FCC">
        <w:rPr>
          <w:rFonts w:asciiTheme="minorHAnsi" w:hAnsiTheme="minorHAnsi" w:cstheme="minorHAnsi"/>
          <w:b/>
          <w:sz w:val="36"/>
          <w:szCs w:val="36"/>
        </w:rPr>
        <w:t>4</w:t>
      </w:r>
      <w:r w:rsidR="003D6686">
        <w:rPr>
          <w:rFonts w:asciiTheme="minorHAnsi" w:hAnsiTheme="minorHAnsi" w:cstheme="minorHAnsi"/>
          <w:b/>
          <w:sz w:val="36"/>
          <w:szCs w:val="36"/>
        </w:rPr>
        <w:t>-2026</w:t>
      </w:r>
    </w:p>
    <w:p w14:paraId="5BE00A00" w14:textId="6ABA4900" w:rsidR="00EC6D01" w:rsidRDefault="00AA0774" w:rsidP="00096B8D">
      <w:pPr>
        <w:ind w:right="-2127"/>
        <w:rPr>
          <w:rFonts w:asciiTheme="minorHAnsi" w:hAnsiTheme="minorHAnsi" w:cstheme="minorHAnsi"/>
          <w:bCs/>
          <w:i/>
          <w:iCs/>
          <w:color w:val="000000"/>
          <w:sz w:val="24"/>
          <w:szCs w:val="24"/>
        </w:rPr>
      </w:pPr>
      <w:r w:rsidRPr="00BE0FCC">
        <w:rPr>
          <w:rFonts w:asciiTheme="minorHAnsi" w:hAnsiTheme="minorHAnsi" w:cstheme="minorHAnsi"/>
          <w:b/>
          <w:sz w:val="24"/>
          <w:szCs w:val="24"/>
        </w:rPr>
        <w:br/>
      </w:r>
      <w:r w:rsidR="00810246" w:rsidRPr="00BE0FCC">
        <w:rPr>
          <w:rFonts w:asciiTheme="minorHAnsi" w:hAnsiTheme="minorHAnsi" w:cstheme="minorHAnsi"/>
          <w:b/>
          <w:sz w:val="24"/>
          <w:szCs w:val="24"/>
        </w:rPr>
        <w:t xml:space="preserve">Uddannelse: </w:t>
      </w:r>
      <w:r w:rsidR="00810246" w:rsidRPr="00BE0FCC">
        <w:rPr>
          <w:rFonts w:asciiTheme="minorHAnsi" w:hAnsiTheme="minorHAnsi" w:cstheme="minorHAnsi"/>
          <w:bCs/>
          <w:sz w:val="24"/>
          <w:szCs w:val="24"/>
        </w:rPr>
        <w:t>Bacheloruddannelsen i</w:t>
      </w:r>
      <w:r w:rsidR="00530BAA" w:rsidRPr="00BE0FC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30BAA" w:rsidRPr="00BE0FCC">
        <w:rPr>
          <w:rFonts w:asciiTheme="minorHAnsi" w:hAnsiTheme="minorHAnsi" w:cstheme="minorHAnsi"/>
          <w:bCs/>
          <w:i/>
          <w:iCs/>
          <w:color w:val="000000"/>
          <w:sz w:val="24"/>
          <w:szCs w:val="24"/>
        </w:rPr>
        <w:t>[uddannelsesnavn]</w:t>
      </w:r>
    </w:p>
    <w:p w14:paraId="47D2F6C9" w14:textId="77777777" w:rsidR="00246872" w:rsidRPr="0095381F" w:rsidRDefault="00246872" w:rsidP="00096B8D">
      <w:pPr>
        <w:ind w:right="-2127"/>
        <w:rPr>
          <w:rFonts w:asciiTheme="minorHAnsi" w:hAnsiTheme="minorHAnsi" w:cstheme="minorHAnsi"/>
          <w:b/>
          <w:sz w:val="36"/>
          <w:szCs w:val="36"/>
        </w:rPr>
      </w:pPr>
    </w:p>
    <w:tbl>
      <w:tblPr>
        <w:tblStyle w:val="Almindeligtabel1"/>
        <w:tblW w:w="0" w:type="auto"/>
        <w:tblLook w:val="04A0" w:firstRow="1" w:lastRow="0" w:firstColumn="1" w:lastColumn="0" w:noHBand="0" w:noVBand="1"/>
      </w:tblPr>
      <w:tblGrid>
        <w:gridCol w:w="1877"/>
        <w:gridCol w:w="1877"/>
        <w:gridCol w:w="1878"/>
        <w:gridCol w:w="1878"/>
        <w:gridCol w:w="1878"/>
        <w:gridCol w:w="1878"/>
        <w:gridCol w:w="1878"/>
      </w:tblGrid>
      <w:tr w:rsidR="003D6686" w14:paraId="130EC6D2" w14:textId="77777777" w:rsidTr="003D6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</w:tcPr>
          <w:p w14:paraId="42AC2392" w14:textId="040FE1E9" w:rsidR="003D6686" w:rsidRPr="003D6686" w:rsidRDefault="003D6686">
            <w:pPr>
              <w:rPr>
                <w:bCs w:val="0"/>
              </w:rPr>
            </w:pPr>
            <w:r w:rsidRPr="003D6686">
              <w:rPr>
                <w:bCs w:val="0"/>
              </w:rPr>
              <w:t xml:space="preserve">Handling nr. </w:t>
            </w:r>
          </w:p>
        </w:tc>
        <w:tc>
          <w:tcPr>
            <w:tcW w:w="1877" w:type="dxa"/>
          </w:tcPr>
          <w:p w14:paraId="42657CAF" w14:textId="37999203" w:rsid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D6686">
              <w:rPr>
                <w:bCs w:val="0"/>
              </w:rPr>
              <w:t xml:space="preserve">Beskrivelse og vurdering af undervisningsmiljøproblem </w:t>
            </w:r>
          </w:p>
          <w:p w14:paraId="60DD7972" w14:textId="4186F9EC" w:rsidR="003D6686" w:rsidRP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  <w:i/>
                <w:iCs/>
              </w:rPr>
              <w:t>(beskriv undervisningsmiljøproblemstillingen)</w:t>
            </w:r>
            <w:r w:rsidRPr="003D6686">
              <w:rPr>
                <w:bCs w:val="0"/>
              </w:rPr>
              <w:t xml:space="preserve"> </w:t>
            </w:r>
          </w:p>
        </w:tc>
        <w:tc>
          <w:tcPr>
            <w:tcW w:w="1878" w:type="dxa"/>
          </w:tcPr>
          <w:p w14:paraId="00A87738" w14:textId="14C3D39B" w:rsidR="003D6686" w:rsidRP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D6686">
              <w:rPr>
                <w:bCs w:val="0"/>
              </w:rPr>
              <w:t>Beskrivelse af handling</w:t>
            </w:r>
          </w:p>
          <w:p w14:paraId="2B88E95A" w14:textId="722E98CA" w:rsidR="003D6686" w:rsidRP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  <w:i/>
                <w:iCs/>
              </w:rPr>
              <w:t>(beskriv den planlagte indsats for løsning af problemstillingen)</w:t>
            </w:r>
          </w:p>
        </w:tc>
        <w:tc>
          <w:tcPr>
            <w:tcW w:w="1878" w:type="dxa"/>
          </w:tcPr>
          <w:p w14:paraId="57131A69" w14:textId="12E921D6" w:rsid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D6686">
              <w:rPr>
                <w:bCs w:val="0"/>
              </w:rPr>
              <w:t>Tema</w:t>
            </w:r>
          </w:p>
          <w:p w14:paraId="3E6CDA7E" w14:textId="265FFC14" w:rsidR="003D6686" w:rsidRP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iCs/>
              </w:rPr>
            </w:pPr>
            <w:r>
              <w:rPr>
                <w:b w:val="0"/>
                <w:i/>
                <w:iCs/>
              </w:rPr>
              <w:t>(angiv tema: fysisk miljø, psykisk miljø eller æstetisk miljø)</w:t>
            </w:r>
          </w:p>
        </w:tc>
        <w:tc>
          <w:tcPr>
            <w:tcW w:w="1878" w:type="dxa"/>
          </w:tcPr>
          <w:p w14:paraId="75BEAA1C" w14:textId="77777777" w:rsid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Cs w:val="0"/>
              </w:rPr>
              <w:t xml:space="preserve">Ansvarlig </w:t>
            </w:r>
          </w:p>
          <w:p w14:paraId="7106E179" w14:textId="781A57A4" w:rsidR="003D6686" w:rsidRP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iCs/>
              </w:rPr>
            </w:pPr>
            <w:r w:rsidRPr="003D6686">
              <w:rPr>
                <w:b w:val="0"/>
                <w:i/>
                <w:iCs/>
              </w:rPr>
              <w:t>(angiv funktion,</w:t>
            </w:r>
            <w:r>
              <w:rPr>
                <w:b w:val="0"/>
                <w:i/>
                <w:iCs/>
              </w:rPr>
              <w:t xml:space="preserve"> fx studieleder, og</w:t>
            </w:r>
            <w:r w:rsidRPr="003D6686">
              <w:rPr>
                <w:b w:val="0"/>
                <w:i/>
                <w:iCs/>
              </w:rPr>
              <w:t xml:space="preserve"> afdeling/institut)</w:t>
            </w:r>
          </w:p>
        </w:tc>
        <w:tc>
          <w:tcPr>
            <w:tcW w:w="1878" w:type="dxa"/>
          </w:tcPr>
          <w:p w14:paraId="2BFBC37D" w14:textId="77777777" w:rsidR="003D6686" w:rsidRP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3D6686">
              <w:rPr>
                <w:bCs w:val="0"/>
              </w:rPr>
              <w:t>Involverede</w:t>
            </w:r>
          </w:p>
          <w:p w14:paraId="3004C6A9" w14:textId="7CE6C136" w:rsidR="003D6686" w:rsidRP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D6686">
              <w:rPr>
                <w:b w:val="0"/>
              </w:rPr>
              <w:t xml:space="preserve">(angiv funktion, fx institutleder, og afdeling/institut) </w:t>
            </w:r>
          </w:p>
        </w:tc>
        <w:tc>
          <w:tcPr>
            <w:tcW w:w="1878" w:type="dxa"/>
          </w:tcPr>
          <w:p w14:paraId="555082E9" w14:textId="77777777" w:rsidR="003D6686" w:rsidRP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3D6686">
              <w:rPr>
                <w:bCs w:val="0"/>
              </w:rPr>
              <w:t xml:space="preserve">Tidsplan og opfølgning </w:t>
            </w:r>
          </w:p>
          <w:p w14:paraId="424603DB" w14:textId="5666BE7A" w:rsidR="003D6686" w:rsidRPr="003D6686" w:rsidRDefault="003D6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iCs/>
              </w:rPr>
            </w:pPr>
            <w:r w:rsidRPr="003D6686">
              <w:rPr>
                <w:b w:val="0"/>
                <w:i/>
                <w:iCs/>
              </w:rPr>
              <w:t xml:space="preserve">(beskriv hvornår problemerne skal løses, samt hvornår og hvordan opfølgning sker) </w:t>
            </w:r>
          </w:p>
        </w:tc>
      </w:tr>
      <w:tr w:rsidR="003D6686" w14:paraId="29A90914" w14:textId="77777777" w:rsidTr="003D6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</w:tcPr>
          <w:p w14:paraId="38EE2D19" w14:textId="77777777" w:rsidR="003D6686" w:rsidRDefault="003D668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2444E483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01FF338F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3669B0BE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0FAE40EC" w14:textId="1C06931B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2AFD4453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5132EC88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3D6686" w14:paraId="62B43D2D" w14:textId="77777777" w:rsidTr="003D66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</w:tcPr>
          <w:p w14:paraId="54CE1EC7" w14:textId="77777777" w:rsidR="003D6686" w:rsidRDefault="003D668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027FA252" w14:textId="77777777" w:rsidR="003D6686" w:rsidRDefault="003D6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7582D816" w14:textId="77777777" w:rsidR="003D6686" w:rsidRDefault="003D6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37A8BBF5" w14:textId="77777777" w:rsidR="003D6686" w:rsidRDefault="003D6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5F3F6910" w14:textId="77777777" w:rsidR="003D6686" w:rsidRDefault="003D6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1EAE7A75" w14:textId="77777777" w:rsidR="003D6686" w:rsidRDefault="003D6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269CA6B5" w14:textId="77777777" w:rsidR="003D6686" w:rsidRDefault="003D6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3D6686" w14:paraId="39286CB1" w14:textId="77777777" w:rsidTr="003D6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</w:tcPr>
          <w:p w14:paraId="379BD5DE" w14:textId="77777777" w:rsidR="003D6686" w:rsidRDefault="003D668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70687C6A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7379D562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23FBF994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14A268AD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35967A62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68E1CAA8" w14:textId="77777777" w:rsidR="003D6686" w:rsidRDefault="003D6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14:paraId="3068AD5E" w14:textId="77777777" w:rsidR="003D6686" w:rsidRDefault="003D6686" w:rsidP="000530B2">
      <w:pPr>
        <w:ind w:right="-2127"/>
        <w:rPr>
          <w:b/>
          <w:sz w:val="24"/>
          <w:szCs w:val="24"/>
        </w:rPr>
      </w:pPr>
    </w:p>
    <w:p w14:paraId="69E48D43" w14:textId="4170DADF" w:rsidR="00BE0FCC" w:rsidRDefault="00BE0FCC" w:rsidP="00BE0FCC">
      <w:pPr>
        <w:ind w:right="-2127"/>
        <w:rPr>
          <w:rFonts w:asciiTheme="minorHAnsi" w:hAnsiTheme="minorHAnsi" w:cstheme="minorHAnsi"/>
          <w:bCs/>
          <w:i/>
          <w:iCs/>
          <w:color w:val="000000"/>
          <w:sz w:val="24"/>
          <w:szCs w:val="24"/>
        </w:rPr>
      </w:pPr>
      <w:r w:rsidRPr="00BE0FCC">
        <w:rPr>
          <w:rFonts w:asciiTheme="minorHAnsi" w:hAnsiTheme="minorHAnsi" w:cstheme="minorHAnsi"/>
          <w:b/>
          <w:sz w:val="24"/>
          <w:szCs w:val="24"/>
        </w:rPr>
        <w:t xml:space="preserve">Uddannelse: </w:t>
      </w:r>
      <w:r>
        <w:rPr>
          <w:rFonts w:asciiTheme="minorHAnsi" w:hAnsiTheme="minorHAnsi" w:cstheme="minorHAnsi"/>
          <w:bCs/>
          <w:sz w:val="24"/>
          <w:szCs w:val="24"/>
        </w:rPr>
        <w:t>Kandidat</w:t>
      </w:r>
      <w:r w:rsidRPr="00BE0FCC">
        <w:rPr>
          <w:rFonts w:asciiTheme="minorHAnsi" w:hAnsiTheme="minorHAnsi" w:cstheme="minorHAnsi"/>
          <w:bCs/>
          <w:sz w:val="24"/>
          <w:szCs w:val="24"/>
        </w:rPr>
        <w:t xml:space="preserve">uddannelsen i </w:t>
      </w:r>
      <w:r w:rsidRPr="00BE0FCC">
        <w:rPr>
          <w:rFonts w:asciiTheme="minorHAnsi" w:hAnsiTheme="minorHAnsi" w:cstheme="minorHAnsi"/>
          <w:bCs/>
          <w:i/>
          <w:iCs/>
          <w:color w:val="000000"/>
          <w:sz w:val="24"/>
          <w:szCs w:val="24"/>
        </w:rPr>
        <w:t>[uddannelsesnavn</w:t>
      </w:r>
    </w:p>
    <w:p w14:paraId="4C61E09F" w14:textId="77777777" w:rsidR="00246872" w:rsidRPr="0095381F" w:rsidRDefault="00246872" w:rsidP="00BE0FCC">
      <w:pPr>
        <w:ind w:right="-2127"/>
        <w:rPr>
          <w:rFonts w:asciiTheme="minorHAnsi" w:hAnsiTheme="minorHAnsi" w:cstheme="minorHAnsi"/>
          <w:bCs/>
          <w:sz w:val="24"/>
          <w:szCs w:val="24"/>
        </w:rPr>
      </w:pPr>
    </w:p>
    <w:tbl>
      <w:tblPr>
        <w:tblStyle w:val="Almindeligtabel1"/>
        <w:tblW w:w="0" w:type="auto"/>
        <w:tblLook w:val="04A0" w:firstRow="1" w:lastRow="0" w:firstColumn="1" w:lastColumn="0" w:noHBand="0" w:noVBand="1"/>
      </w:tblPr>
      <w:tblGrid>
        <w:gridCol w:w="1877"/>
        <w:gridCol w:w="1877"/>
        <w:gridCol w:w="1878"/>
        <w:gridCol w:w="1878"/>
        <w:gridCol w:w="1878"/>
        <w:gridCol w:w="1878"/>
        <w:gridCol w:w="1878"/>
      </w:tblGrid>
      <w:tr w:rsidR="003D6686" w14:paraId="1E5F93A2" w14:textId="77777777" w:rsidTr="00C516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</w:tcPr>
          <w:p w14:paraId="125070C7" w14:textId="77777777" w:rsidR="003D6686" w:rsidRPr="003D6686" w:rsidRDefault="003D6686" w:rsidP="00C51689">
            <w:pPr>
              <w:rPr>
                <w:bCs w:val="0"/>
              </w:rPr>
            </w:pPr>
            <w:r w:rsidRPr="003D6686">
              <w:rPr>
                <w:bCs w:val="0"/>
              </w:rPr>
              <w:t xml:space="preserve">Handling nr. </w:t>
            </w:r>
          </w:p>
        </w:tc>
        <w:tc>
          <w:tcPr>
            <w:tcW w:w="1877" w:type="dxa"/>
          </w:tcPr>
          <w:p w14:paraId="33034043" w14:textId="77777777" w:rsid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D6686">
              <w:rPr>
                <w:bCs w:val="0"/>
              </w:rPr>
              <w:t xml:space="preserve">Beskrivelse og vurdering af undervisningsmiljøproblem </w:t>
            </w:r>
          </w:p>
          <w:p w14:paraId="1EC50623" w14:textId="77777777" w:rsidR="003D6686" w:rsidRP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  <w:i/>
                <w:iCs/>
              </w:rPr>
              <w:t>(beskriv undervisningsmiljøproblemstillingen)</w:t>
            </w:r>
            <w:r w:rsidRPr="003D6686">
              <w:rPr>
                <w:bCs w:val="0"/>
              </w:rPr>
              <w:t xml:space="preserve"> </w:t>
            </w:r>
          </w:p>
        </w:tc>
        <w:tc>
          <w:tcPr>
            <w:tcW w:w="1878" w:type="dxa"/>
          </w:tcPr>
          <w:p w14:paraId="07891E3F" w14:textId="77777777" w:rsidR="003D6686" w:rsidRP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D6686">
              <w:rPr>
                <w:bCs w:val="0"/>
              </w:rPr>
              <w:t>Beskrivelse af handling</w:t>
            </w:r>
          </w:p>
          <w:p w14:paraId="325A0CD6" w14:textId="77777777" w:rsidR="003D6686" w:rsidRP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  <w:i/>
                <w:iCs/>
              </w:rPr>
              <w:t>(beskriv den planlagte indsats for løsning af problemstillingen)</w:t>
            </w:r>
          </w:p>
        </w:tc>
        <w:tc>
          <w:tcPr>
            <w:tcW w:w="1878" w:type="dxa"/>
          </w:tcPr>
          <w:p w14:paraId="43AB3F30" w14:textId="77777777" w:rsid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D6686">
              <w:rPr>
                <w:bCs w:val="0"/>
              </w:rPr>
              <w:t>Tema</w:t>
            </w:r>
          </w:p>
          <w:p w14:paraId="1BA3FF4A" w14:textId="77777777" w:rsidR="003D6686" w:rsidRP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iCs/>
              </w:rPr>
            </w:pPr>
            <w:r>
              <w:rPr>
                <w:b w:val="0"/>
                <w:i/>
                <w:iCs/>
              </w:rPr>
              <w:t>(angiv tema: fysisk miljø, psykisk miljø eller æstetisk miljø)</w:t>
            </w:r>
          </w:p>
        </w:tc>
        <w:tc>
          <w:tcPr>
            <w:tcW w:w="1878" w:type="dxa"/>
          </w:tcPr>
          <w:p w14:paraId="7D856E1B" w14:textId="77777777" w:rsid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Cs w:val="0"/>
              </w:rPr>
              <w:t xml:space="preserve">Ansvarlig </w:t>
            </w:r>
          </w:p>
          <w:p w14:paraId="17B87905" w14:textId="77777777" w:rsidR="003D6686" w:rsidRP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iCs/>
              </w:rPr>
            </w:pPr>
            <w:r w:rsidRPr="003D6686">
              <w:rPr>
                <w:b w:val="0"/>
                <w:i/>
                <w:iCs/>
              </w:rPr>
              <w:t>(angiv funktion,</w:t>
            </w:r>
            <w:r>
              <w:rPr>
                <w:b w:val="0"/>
                <w:i/>
                <w:iCs/>
              </w:rPr>
              <w:t xml:space="preserve"> fx studieleder, og</w:t>
            </w:r>
            <w:r w:rsidRPr="003D6686">
              <w:rPr>
                <w:b w:val="0"/>
                <w:i/>
                <w:iCs/>
              </w:rPr>
              <w:t xml:space="preserve"> afdeling/institut)</w:t>
            </w:r>
          </w:p>
        </w:tc>
        <w:tc>
          <w:tcPr>
            <w:tcW w:w="1878" w:type="dxa"/>
          </w:tcPr>
          <w:p w14:paraId="1B07606E" w14:textId="77777777" w:rsidR="003D6686" w:rsidRP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3D6686">
              <w:rPr>
                <w:bCs w:val="0"/>
              </w:rPr>
              <w:t>Involverede</w:t>
            </w:r>
          </w:p>
          <w:p w14:paraId="162AD88A" w14:textId="77777777" w:rsidR="003D6686" w:rsidRP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A685D">
              <w:rPr>
                <w:b w:val="0"/>
                <w:i/>
                <w:iCs/>
              </w:rPr>
              <w:t>(angiv funktion, fx institutleder, og afdeling/institut</w:t>
            </w:r>
            <w:r w:rsidRPr="003D6686">
              <w:rPr>
                <w:b w:val="0"/>
              </w:rPr>
              <w:t xml:space="preserve">) </w:t>
            </w:r>
          </w:p>
        </w:tc>
        <w:tc>
          <w:tcPr>
            <w:tcW w:w="1878" w:type="dxa"/>
          </w:tcPr>
          <w:p w14:paraId="04C1F436" w14:textId="77777777" w:rsidR="003D6686" w:rsidRP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3D6686">
              <w:rPr>
                <w:bCs w:val="0"/>
              </w:rPr>
              <w:t xml:space="preserve">Tidsplan og opfølgning </w:t>
            </w:r>
          </w:p>
          <w:p w14:paraId="02B96B8C" w14:textId="77777777" w:rsidR="003D6686" w:rsidRPr="003D6686" w:rsidRDefault="003D6686" w:rsidP="00C516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iCs/>
              </w:rPr>
            </w:pPr>
            <w:r w:rsidRPr="003D6686">
              <w:rPr>
                <w:b w:val="0"/>
                <w:i/>
                <w:iCs/>
              </w:rPr>
              <w:t xml:space="preserve">(beskriv hvornår problemerne skal løses, samt hvornår og hvordan opfølgning sker) </w:t>
            </w:r>
          </w:p>
        </w:tc>
      </w:tr>
      <w:tr w:rsidR="003D6686" w14:paraId="4CA70DF2" w14:textId="77777777" w:rsidTr="00C516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</w:tcPr>
          <w:p w14:paraId="53AF630D" w14:textId="77777777" w:rsidR="003D6686" w:rsidRDefault="003D6686" w:rsidP="00C51689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0A77D938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32D4F79C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2F2BF357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44231803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115D08E7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392B4947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3D6686" w14:paraId="7B0A7F25" w14:textId="77777777" w:rsidTr="00C516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</w:tcPr>
          <w:p w14:paraId="3FCEDEFF" w14:textId="77777777" w:rsidR="003D6686" w:rsidRDefault="003D6686" w:rsidP="00C51689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7E4DAD8E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05082763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24DBABC0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1A58B3BA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57F3AB47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39FEB249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3D6686" w14:paraId="677EA5AE" w14:textId="77777777" w:rsidTr="00C516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</w:tcPr>
          <w:p w14:paraId="5CBCAC78" w14:textId="77777777" w:rsidR="003D6686" w:rsidRDefault="003D6686" w:rsidP="00C51689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4D316583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7B103E55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39344ABA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26238130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3B1FCA15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4D985195" w14:textId="77777777" w:rsidR="003D6686" w:rsidRDefault="003D6686" w:rsidP="00C516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3D6686" w14:paraId="169F22BA" w14:textId="77777777" w:rsidTr="00C516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</w:tcPr>
          <w:p w14:paraId="00A6FB47" w14:textId="77777777" w:rsidR="003D6686" w:rsidRDefault="003D6686" w:rsidP="00C51689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210277F6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76C0CF70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5DE2F46F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66C82867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27C2EEB5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878" w:type="dxa"/>
          </w:tcPr>
          <w:p w14:paraId="7C4C4FD2" w14:textId="77777777" w:rsidR="003D6686" w:rsidRDefault="003D6686" w:rsidP="00C516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14:paraId="13410828" w14:textId="77777777" w:rsidR="00530BAA" w:rsidRPr="00D93A97" w:rsidRDefault="00530BAA" w:rsidP="00096B8D">
      <w:pPr>
        <w:ind w:right="-2127"/>
        <w:rPr>
          <w:b/>
          <w:sz w:val="28"/>
          <w:szCs w:val="28"/>
        </w:rPr>
      </w:pPr>
    </w:p>
    <w:sectPr w:rsidR="00530BAA" w:rsidRPr="00D93A97" w:rsidSect="00530BAA">
      <w:headerReference w:type="default" r:id="rId8"/>
      <w:headerReference w:type="first" r:id="rId9"/>
      <w:footerReference w:type="first" r:id="rId10"/>
      <w:endnotePr>
        <w:numFmt w:val="decimal"/>
      </w:endnotePr>
      <w:pgSz w:w="16840" w:h="11907" w:orient="landscape" w:code="9"/>
      <w:pgMar w:top="851" w:right="2268" w:bottom="2268" w:left="1418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DA104" w14:textId="77777777" w:rsidR="00A439A3" w:rsidRDefault="00A439A3">
      <w:r>
        <w:separator/>
      </w:r>
    </w:p>
  </w:endnote>
  <w:endnote w:type="continuationSeparator" w:id="0">
    <w:p w14:paraId="7B2AF661" w14:textId="77777777" w:rsidR="00A439A3" w:rsidRDefault="00A43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A55F3FD-21C2-481C-885F-0F5DB8757F4A}"/>
    <w:embedBold r:id="rId2" w:fontKey="{D91DBD8E-E50D-4DD3-8AFC-71E85A1FBED5}"/>
    <w:embedItalic r:id="rId3" w:fontKey="{C597663C-5B29-4A73-84E7-F04754E2274A}"/>
    <w:embedBoldItalic r:id="rId4" w:fontKey="{5A0EB3BD-1AD7-483D-AC82-914CE4BE11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8E6D2E9-26B4-46AA-BD57-10DCF9EE084B}"/>
    <w:embedBold r:id="rId6" w:fontKey="{20372B12-763F-4562-B3C8-011D7E4D3CC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A2D652C-74E6-432D-A7F2-6A264EC57C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D8CF3A1-2137-4A9C-B758-76A8CFA8DC3A}"/>
    <w:embedBold r:id="rId9" w:fontKey="{D209EB17-A959-41A6-AE48-E36508D2BB82}"/>
    <w:embedItalic r:id="rId10" w:fontKey="{C234DA2E-B8C6-4A08-A62A-D5D5DCADA215}"/>
    <w:embedBoldItalic r:id="rId11" w:fontKey="{1572C0A4-7990-4CF1-B86B-94A7139855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67C76A4F-BB2C-4A59-81A8-957FD8AC2E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CBBF73D-F883-4FB7-B8C3-7CCCCDC94A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936F9" w14:textId="77777777" w:rsidR="00EC0BB0" w:rsidRDefault="00EC0BB0" w:rsidP="00EC0BB0"/>
  <w:tbl>
    <w:tblPr>
      <w:tblW w:w="247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</w:tblGrid>
    <w:tr w:rsidR="001541C4" w:rsidRPr="009F4F0B" w14:paraId="6CAD3AA9" w14:textId="77777777" w:rsidTr="001541C4">
      <w:tc>
        <w:tcPr>
          <w:tcW w:w="2477" w:type="dxa"/>
        </w:tcPr>
        <w:p w14:paraId="5B0EDE06" w14:textId="62715559" w:rsidR="001541C4" w:rsidRPr="009224E3" w:rsidRDefault="001541C4" w:rsidP="00B704CF"/>
      </w:tc>
    </w:tr>
  </w:tbl>
  <w:p w14:paraId="4CB04BF9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60126" w14:textId="77777777" w:rsidR="00A439A3" w:rsidRDefault="00A439A3">
      <w:r>
        <w:separator/>
      </w:r>
    </w:p>
  </w:footnote>
  <w:footnote w:type="continuationSeparator" w:id="0">
    <w:p w14:paraId="3A9146A0" w14:textId="77777777" w:rsidR="00A439A3" w:rsidRDefault="00A43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83287" w14:textId="0AD4F340" w:rsidR="002F51EF" w:rsidRDefault="00D93A97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7BF83F7" wp14:editId="0FAE741B">
              <wp:simplePos x="0" y="0"/>
              <wp:positionH relativeFrom="page">
                <wp:posOffset>8941708</wp:posOffset>
              </wp:positionH>
              <wp:positionV relativeFrom="page">
                <wp:posOffset>379986</wp:posOffset>
              </wp:positionV>
              <wp:extent cx="1259840" cy="380010"/>
              <wp:effectExtent l="0" t="0" r="16510" b="1270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380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9CB21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0" w:name="LAN_Page_1"/>
                          <w:r>
                            <w:t>Side</w:t>
                          </w:r>
                          <w:bookmarkEnd w:id="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F83F7" id="_x0000_t202" coordsize="21600,21600" o:spt="202" path="m,l,21600r21600,l21600,xe">
              <v:stroke joinstyle="miter"/>
              <v:path gradientshapeok="t" o:connecttype="rect"/>
            </v:shapetype>
            <v:shape id="DokInfo" o:spid="_x0000_s1026" type="#_x0000_t202" style="position:absolute;margin-left:704.05pt;margin-top:29.9pt;width:99.2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" filled="f" stroked="f">
              <v:textbox inset="0,0,0,0">
                <w:txbxContent>
                  <w:p w14:paraId="2509CB21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" w:name="LAN_Page_1"/>
                    <w:r>
                      <w:t>Side</w:t>
                    </w:r>
                    <w:bookmarkEnd w:id="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D66F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46D0423" wp14:editId="3544679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C1B7A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6D86F71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D0423" id="LogoNavnForsideHide" o:spid="_x0000_s1027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" filled="f" stroked="f">
              <v:textbox inset="0,0,0,0">
                <w:txbxContent>
                  <w:p w14:paraId="6A0C1B7A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bookmarkEnd w:id="6"/>
                  </w:p>
                  <w:p w14:paraId="6D86F71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1C47D505" wp14:editId="0AC3D24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338574656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0F7ED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06F70F28" w14:textId="04069028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566766A" wp14:editId="16D96FB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4D881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66766A" id="_x0000_s1028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" filled="f" stroked="f">
              <v:textbox inset="0,0,0,0">
                <w:txbxContent>
                  <w:p w14:paraId="3724D881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E9F8397" wp14:editId="2B33156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849442710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A5858" w14:textId="77777777" w:rsidR="00307E90" w:rsidRDefault="00096B8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85C7FA2" wp14:editId="0E2E6C00">
              <wp:simplePos x="0" y="0"/>
              <wp:positionH relativeFrom="rightMargin">
                <wp:align>left</wp:align>
              </wp:positionH>
              <wp:positionV relativeFrom="page">
                <wp:posOffset>290698</wp:posOffset>
              </wp:positionV>
              <wp:extent cx="1259840" cy="971550"/>
              <wp:effectExtent l="0" t="0" r="16510" b="0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E16E4" w14:textId="047EA583" w:rsidR="00AF104F" w:rsidRPr="00BE0FCC" w:rsidRDefault="00491D56" w:rsidP="00EE2A84">
                          <w:pPr>
                            <w:pStyle w:val="Template-Afdeling"/>
                            <w:rPr>
                              <w:rFonts w:cstheme="minorHAnsi"/>
                            </w:rPr>
                          </w:pPr>
                          <w:bookmarkStart w:id="7" w:name="USR_Name_HIF"/>
                          <w:r w:rsidRPr="00BE0FCC">
                            <w:rPr>
                              <w:rFonts w:cstheme="minorHAnsi"/>
                            </w:rPr>
                            <w:t>Handle</w:t>
                          </w:r>
                          <w:r w:rsidR="006C4DCD" w:rsidRPr="00BE0FCC">
                            <w:rPr>
                              <w:rFonts w:cstheme="minorHAnsi"/>
                            </w:rPr>
                            <w:t>plan</w:t>
                          </w:r>
                          <w:r w:rsidR="00BE0FCC">
                            <w:rPr>
                              <w:rFonts w:cstheme="minorHAnsi"/>
                            </w:rPr>
                            <w:t xml:space="preserve"> (UMV)</w:t>
                          </w:r>
                        </w:p>
                        <w:bookmarkEnd w:id="7"/>
                        <w:p w14:paraId="6FF11BEA" w14:textId="77777777" w:rsidR="00EE2A84" w:rsidRPr="00BE0FCC" w:rsidRDefault="00EE2A84" w:rsidP="00307E90">
                          <w:pPr>
                            <w:pStyle w:val="Template"/>
                            <w:rPr>
                              <w:rFonts w:cstheme="minorHAnsi"/>
                            </w:rPr>
                          </w:pPr>
                        </w:p>
                        <w:p w14:paraId="0FC8E037" w14:textId="0ABC9243" w:rsidR="00307E90" w:rsidRPr="00BE0FCC" w:rsidRDefault="00BC6E27" w:rsidP="00307E90">
                          <w:pPr>
                            <w:pStyle w:val="Template"/>
                            <w:rPr>
                              <w:rFonts w:cstheme="minorHAnsi"/>
                            </w:rPr>
                          </w:pPr>
                          <w:bookmarkStart w:id="8" w:name="LAN_Date"/>
                          <w:r w:rsidRPr="00BE0FCC">
                            <w:rPr>
                              <w:rFonts w:cstheme="minorHAnsi"/>
                            </w:rPr>
                            <w:t>Dato</w:t>
                          </w:r>
                          <w:bookmarkEnd w:id="8"/>
                          <w:r w:rsidRPr="00BE0FCC">
                            <w:rPr>
                              <w:rFonts w:cstheme="minorHAnsi"/>
                            </w:rPr>
                            <w:t xml:space="preserve">: </w:t>
                          </w:r>
                          <w:r w:rsidR="001541C4" w:rsidRPr="00BE0FCC">
                            <w:rPr>
                              <w:rFonts w:cstheme="minorHAnsi"/>
                            </w:rPr>
                            <w:t>xx.xx 2024</w:t>
                          </w:r>
                        </w:p>
                        <w:p w14:paraId="284E495E" w14:textId="77777777" w:rsidR="00307E90" w:rsidRPr="00BE0FCC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9" w:name="LAN_Sagsnr"/>
                          <w:bookmarkStart w:id="10" w:name="FLD_Sagsnummer_HIF"/>
                          <w:r w:rsidRPr="00BE0FCC">
                            <w:rPr>
                              <w:vanish/>
                            </w:rPr>
                            <w:t>Sags nr</w:t>
                          </w:r>
                          <w:bookmarkEnd w:id="9"/>
                          <w:r w:rsidRPr="00BE0FCC">
                            <w:rPr>
                              <w:vanish/>
                            </w:rPr>
                            <w:t xml:space="preserve">.: </w:t>
                          </w:r>
                          <w:bookmarkStart w:id="11" w:name="FLD_Sagsnummer"/>
                          <w:bookmarkEnd w:id="11"/>
                        </w:p>
                        <w:p w14:paraId="5E615524" w14:textId="77777777" w:rsidR="00307E90" w:rsidRPr="00BE0FCC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Ref"/>
                          <w:bookmarkStart w:id="13" w:name="FLD_Reference_HIF"/>
                          <w:bookmarkEnd w:id="10"/>
                          <w:r w:rsidRPr="00BE0FCC">
                            <w:rPr>
                              <w:vanish/>
                            </w:rPr>
                            <w:t>Ref</w:t>
                          </w:r>
                          <w:bookmarkEnd w:id="12"/>
                          <w:r w:rsidRPr="00BE0FCC">
                            <w:rPr>
                              <w:vanish/>
                            </w:rPr>
                            <w:t xml:space="preserve">: </w:t>
                          </w:r>
                          <w:bookmarkStart w:id="14" w:name="FLD_Reference"/>
                          <w:bookmarkEnd w:id="14"/>
                        </w:p>
                        <w:bookmarkEnd w:id="13"/>
                        <w:p w14:paraId="570C368B" w14:textId="77777777" w:rsidR="00051AD8" w:rsidRPr="00BE0FCC" w:rsidRDefault="00051AD8" w:rsidP="00051AD8">
                          <w:pPr>
                            <w:pStyle w:val="Template-kolofonstreg"/>
                            <w:rPr>
                              <w:rFonts w:ascii="AU Passata" w:hAnsi="AU Passata"/>
                            </w:rPr>
                          </w:pPr>
                          <w:r w:rsidRPr="00BE0FCC">
                            <w:rPr>
                              <w:rFonts w:ascii="AU Passata" w:hAnsi="AU Passata"/>
                              <w:noProof/>
                            </w:rPr>
                            <w:drawing>
                              <wp:inline distT="0" distB="0" distL="0" distR="0" wp14:anchorId="19629F22" wp14:editId="777F9F29">
                                <wp:extent cx="347980" cy="102235"/>
                                <wp:effectExtent l="0" t="0" r="0" b="0"/>
                                <wp:docPr id="2144297430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9564FD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5" w:name="LAN_Page"/>
                          <w:r>
                            <w:t>Side</w:t>
                          </w:r>
                          <w:bookmarkEnd w:id="15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27ED7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27ED7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C7FA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22.9pt;width:99.2pt;height:76.5pt;z-index:25165414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" filled="f" stroked="f">
              <v:textbox inset="0,0,0,0">
                <w:txbxContent>
                  <w:p w14:paraId="53EE16E4" w14:textId="047EA583" w:rsidR="00AF104F" w:rsidRPr="00BE0FCC" w:rsidRDefault="00491D56" w:rsidP="00EE2A84">
                    <w:pPr>
                      <w:pStyle w:val="Template-Afdeling"/>
                      <w:rPr>
                        <w:rFonts w:cstheme="minorHAnsi"/>
                      </w:rPr>
                    </w:pPr>
                    <w:bookmarkStart w:id="23" w:name="USR_Name_HIF"/>
                    <w:r w:rsidRPr="00BE0FCC">
                      <w:rPr>
                        <w:rFonts w:cstheme="minorHAnsi"/>
                      </w:rPr>
                      <w:t>Handle</w:t>
                    </w:r>
                    <w:r w:rsidR="006C4DCD" w:rsidRPr="00BE0FCC">
                      <w:rPr>
                        <w:rFonts w:cstheme="minorHAnsi"/>
                      </w:rPr>
                      <w:t>plan</w:t>
                    </w:r>
                    <w:r w:rsidR="00BE0FCC">
                      <w:rPr>
                        <w:rFonts w:cstheme="minorHAnsi"/>
                      </w:rPr>
                      <w:t xml:space="preserve"> (UMV)</w:t>
                    </w:r>
                  </w:p>
                  <w:bookmarkEnd w:id="23"/>
                  <w:p w14:paraId="6FF11BEA" w14:textId="77777777" w:rsidR="00EE2A84" w:rsidRPr="00BE0FCC" w:rsidRDefault="00EE2A84" w:rsidP="00307E90">
                    <w:pPr>
                      <w:pStyle w:val="Template"/>
                      <w:rPr>
                        <w:rFonts w:cstheme="minorHAnsi"/>
                      </w:rPr>
                    </w:pPr>
                  </w:p>
                  <w:p w14:paraId="0FC8E037" w14:textId="0ABC9243" w:rsidR="00307E90" w:rsidRPr="00BE0FCC" w:rsidRDefault="00BC6E27" w:rsidP="00307E90">
                    <w:pPr>
                      <w:pStyle w:val="Template"/>
                      <w:rPr>
                        <w:rFonts w:cstheme="minorHAnsi"/>
                      </w:rPr>
                    </w:pPr>
                    <w:bookmarkStart w:id="24" w:name="LAN_Date"/>
                    <w:r w:rsidRPr="00BE0FCC">
                      <w:rPr>
                        <w:rFonts w:cstheme="minorHAnsi"/>
                      </w:rPr>
                      <w:t>Dato</w:t>
                    </w:r>
                    <w:bookmarkEnd w:id="24"/>
                    <w:r w:rsidRPr="00BE0FCC">
                      <w:rPr>
                        <w:rFonts w:cstheme="minorHAnsi"/>
                      </w:rPr>
                      <w:t xml:space="preserve">: </w:t>
                    </w:r>
                    <w:r w:rsidR="001541C4" w:rsidRPr="00BE0FCC">
                      <w:rPr>
                        <w:rFonts w:cstheme="minorHAnsi"/>
                      </w:rPr>
                      <w:t>xx.xx 2024</w:t>
                    </w:r>
                  </w:p>
                  <w:p w14:paraId="284E495E" w14:textId="77777777" w:rsidR="00307E90" w:rsidRPr="00BE0FCC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25" w:name="LAN_Sagsnr"/>
                    <w:bookmarkStart w:id="26" w:name="FLD_Sagsnummer_HIF"/>
                    <w:r w:rsidRPr="00BE0FCC">
                      <w:rPr>
                        <w:vanish/>
                      </w:rPr>
                      <w:t>Sags nr</w:t>
                    </w:r>
                    <w:bookmarkEnd w:id="25"/>
                    <w:r w:rsidRPr="00BE0FCC">
                      <w:rPr>
                        <w:vanish/>
                      </w:rPr>
                      <w:t xml:space="preserve">.: </w:t>
                    </w:r>
                    <w:bookmarkStart w:id="27" w:name="FLD_Sagsnummer"/>
                    <w:bookmarkEnd w:id="27"/>
                  </w:p>
                  <w:p w14:paraId="5E615524" w14:textId="77777777" w:rsidR="00307E90" w:rsidRPr="00BE0FCC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28" w:name="LAN_Ref"/>
                    <w:bookmarkStart w:id="29" w:name="FLD_Reference_HIF"/>
                    <w:bookmarkEnd w:id="26"/>
                    <w:r w:rsidRPr="00BE0FCC">
                      <w:rPr>
                        <w:vanish/>
                      </w:rPr>
                      <w:t>Ref</w:t>
                    </w:r>
                    <w:bookmarkEnd w:id="28"/>
                    <w:r w:rsidRPr="00BE0FCC">
                      <w:rPr>
                        <w:vanish/>
                      </w:rPr>
                      <w:t xml:space="preserve">: </w:t>
                    </w:r>
                    <w:bookmarkStart w:id="30" w:name="FLD_Reference"/>
                    <w:bookmarkEnd w:id="30"/>
                  </w:p>
                  <w:bookmarkEnd w:id="29"/>
                  <w:p w14:paraId="570C368B" w14:textId="77777777" w:rsidR="00051AD8" w:rsidRPr="00BE0FCC" w:rsidRDefault="00051AD8" w:rsidP="00051AD8">
                    <w:pPr>
                      <w:pStyle w:val="Template-kolofonstreg"/>
                      <w:rPr>
                        <w:rFonts w:ascii="AU Passata" w:hAnsi="AU Passata"/>
                      </w:rPr>
                    </w:pPr>
                    <w:r w:rsidRPr="00BE0FCC">
                      <w:rPr>
                        <w:rFonts w:ascii="AU Passata" w:hAnsi="AU Passata"/>
                        <w:noProof/>
                      </w:rPr>
                      <w:drawing>
                        <wp:inline distT="0" distB="0" distL="0" distR="0" wp14:anchorId="19629F22" wp14:editId="777F9F29">
                          <wp:extent cx="347980" cy="102235"/>
                          <wp:effectExtent l="0" t="0" r="0" b="0"/>
                          <wp:docPr id="2144297430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9564FD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"/>
                    <w:r>
                      <w:t>Side</w:t>
                    </w:r>
                    <w:bookmarkEnd w:id="31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27ED7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27ED7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CD66F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813F475" wp14:editId="30962B6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1106D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6" w:name="OFF_Logo1AComputed"/>
                          <w:bookmarkStart w:id="17" w:name="OFF_Logo1AComputed_HIF"/>
                          <w:bookmarkEnd w:id="16"/>
                        </w:p>
                        <w:p w14:paraId="5EAFFBFD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8" w:name="OFF_Logo2AComputed"/>
                          <w:bookmarkStart w:id="19" w:name="OFF_Logo2AComputed_HIF"/>
                          <w:bookmarkEnd w:id="17"/>
                          <w:bookmarkEnd w:id="18"/>
                          <w:bookmarkEnd w:id="1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13F475" id="_x0000_s1030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" filled="f" stroked="f">
              <v:textbox inset="0,0,0,0">
                <w:txbxContent>
                  <w:p w14:paraId="3911106D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6" w:name="OFF_Logo1AComputed"/>
                    <w:bookmarkStart w:id="37" w:name="OFF_Logo1AComputed_HIF"/>
                    <w:bookmarkEnd w:id="36"/>
                  </w:p>
                  <w:p w14:paraId="5EAFFBFD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8" w:name="OFF_Logo2AComputed"/>
                    <w:bookmarkStart w:id="39" w:name="OFF_Logo2AComputed_HIF"/>
                    <w:bookmarkEnd w:id="37"/>
                    <w:bookmarkEnd w:id="38"/>
                    <w:bookmarkEnd w:id="3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C0D0FC7" wp14:editId="6C22FF9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48308635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E58703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 w:rsidR="00CD66F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5B40379" wp14:editId="35F5F4AD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2C4D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0" w:name="OFF_Logo3AComputed"/>
                          <w:bookmarkStart w:id="21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0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B40379" id="_x0000_s1031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npGP&#10;q9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1182C4D8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3AComputed"/>
                    <w:bookmarkStart w:id="43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2"/>
                    <w:bookmarkEnd w:id="4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7B861C5" wp14:editId="378BA30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887644426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3F624E56"/>
    <w:multiLevelType w:val="hybridMultilevel"/>
    <w:tmpl w:val="61906300"/>
    <w:lvl w:ilvl="0" w:tplc="51DAB2A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5D6B2E44"/>
    <w:multiLevelType w:val="hybridMultilevel"/>
    <w:tmpl w:val="631A56A6"/>
    <w:lvl w:ilvl="0" w:tplc="91F04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567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00A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0C6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409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F0C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0F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41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347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9E427C3"/>
    <w:multiLevelType w:val="hybridMultilevel"/>
    <w:tmpl w:val="234689B4"/>
    <w:lvl w:ilvl="0" w:tplc="666A7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123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C80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AA2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A88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1E9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D41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E0FE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E0A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317341698">
    <w:abstractNumId w:val="9"/>
  </w:num>
  <w:num w:numId="2" w16cid:durableId="1021392303">
    <w:abstractNumId w:val="14"/>
  </w:num>
  <w:num w:numId="3" w16cid:durableId="1319578289">
    <w:abstractNumId w:val="8"/>
  </w:num>
  <w:num w:numId="4" w16cid:durableId="1319649842">
    <w:abstractNumId w:val="12"/>
  </w:num>
  <w:num w:numId="5" w16cid:durableId="371466862">
    <w:abstractNumId w:val="10"/>
  </w:num>
  <w:num w:numId="6" w16cid:durableId="1720089520">
    <w:abstractNumId w:val="7"/>
  </w:num>
  <w:num w:numId="7" w16cid:durableId="2091343145">
    <w:abstractNumId w:val="6"/>
  </w:num>
  <w:num w:numId="8" w16cid:durableId="1551071773">
    <w:abstractNumId w:val="5"/>
  </w:num>
  <w:num w:numId="9" w16cid:durableId="1957055613">
    <w:abstractNumId w:val="4"/>
  </w:num>
  <w:num w:numId="10" w16cid:durableId="684863656">
    <w:abstractNumId w:val="11"/>
  </w:num>
  <w:num w:numId="11" w16cid:durableId="32003196">
    <w:abstractNumId w:val="3"/>
  </w:num>
  <w:num w:numId="12" w16cid:durableId="1158498536">
    <w:abstractNumId w:val="2"/>
  </w:num>
  <w:num w:numId="13" w16cid:durableId="1956667413">
    <w:abstractNumId w:val="1"/>
  </w:num>
  <w:num w:numId="14" w16cid:durableId="2017462197">
    <w:abstractNumId w:val="0"/>
  </w:num>
  <w:num w:numId="15" w16cid:durableId="1843397463">
    <w:abstractNumId w:val="17"/>
  </w:num>
  <w:num w:numId="16" w16cid:durableId="874855960">
    <w:abstractNumId w:val="18"/>
  </w:num>
  <w:num w:numId="17" w16cid:durableId="1343778914">
    <w:abstractNumId w:val="13"/>
  </w:num>
  <w:num w:numId="18" w16cid:durableId="1410157251">
    <w:abstractNumId w:val="9"/>
  </w:num>
  <w:num w:numId="19" w16cid:durableId="1550412868">
    <w:abstractNumId w:val="9"/>
  </w:num>
  <w:num w:numId="20" w16cid:durableId="1655836038">
    <w:abstractNumId w:val="9"/>
  </w:num>
  <w:num w:numId="21" w16cid:durableId="1478305709">
    <w:abstractNumId w:val="9"/>
  </w:num>
  <w:num w:numId="22" w16cid:durableId="1259752471">
    <w:abstractNumId w:val="9"/>
  </w:num>
  <w:num w:numId="23" w16cid:durableId="1814709622">
    <w:abstractNumId w:val="9"/>
  </w:num>
  <w:num w:numId="24" w16cid:durableId="1383554312">
    <w:abstractNumId w:val="9"/>
  </w:num>
  <w:num w:numId="25" w16cid:durableId="1240751159">
    <w:abstractNumId w:val="15"/>
  </w:num>
  <w:num w:numId="26" w16cid:durableId="172178816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530B2"/>
    <w:rsid w:val="00065902"/>
    <w:rsid w:val="0007609B"/>
    <w:rsid w:val="000827B1"/>
    <w:rsid w:val="00083BA6"/>
    <w:rsid w:val="00087773"/>
    <w:rsid w:val="00094D54"/>
    <w:rsid w:val="00096B8D"/>
    <w:rsid w:val="000A362D"/>
    <w:rsid w:val="000D1B50"/>
    <w:rsid w:val="000E5C1E"/>
    <w:rsid w:val="000F244E"/>
    <w:rsid w:val="000F451C"/>
    <w:rsid w:val="0011283F"/>
    <w:rsid w:val="00153477"/>
    <w:rsid w:val="001541C4"/>
    <w:rsid w:val="00154F00"/>
    <w:rsid w:val="00163EFC"/>
    <w:rsid w:val="00164CC1"/>
    <w:rsid w:val="00173CF2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46872"/>
    <w:rsid w:val="0025114F"/>
    <w:rsid w:val="0026120C"/>
    <w:rsid w:val="0026657E"/>
    <w:rsid w:val="00281443"/>
    <w:rsid w:val="00283F13"/>
    <w:rsid w:val="002A1C39"/>
    <w:rsid w:val="002A4418"/>
    <w:rsid w:val="002B1765"/>
    <w:rsid w:val="002C43B9"/>
    <w:rsid w:val="002C565F"/>
    <w:rsid w:val="002E07F2"/>
    <w:rsid w:val="002E326D"/>
    <w:rsid w:val="002E6EB1"/>
    <w:rsid w:val="002F51EF"/>
    <w:rsid w:val="002F6A87"/>
    <w:rsid w:val="00305B41"/>
    <w:rsid w:val="00307472"/>
    <w:rsid w:val="00307E90"/>
    <w:rsid w:val="00315669"/>
    <w:rsid w:val="00333BC8"/>
    <w:rsid w:val="00352F35"/>
    <w:rsid w:val="00356669"/>
    <w:rsid w:val="00364895"/>
    <w:rsid w:val="003654C0"/>
    <w:rsid w:val="00375B6F"/>
    <w:rsid w:val="00383838"/>
    <w:rsid w:val="00394ADB"/>
    <w:rsid w:val="00395BF2"/>
    <w:rsid w:val="003A022B"/>
    <w:rsid w:val="003B0624"/>
    <w:rsid w:val="003B7BF5"/>
    <w:rsid w:val="003C79B1"/>
    <w:rsid w:val="003D534A"/>
    <w:rsid w:val="003D6686"/>
    <w:rsid w:val="003E6170"/>
    <w:rsid w:val="003F33BA"/>
    <w:rsid w:val="004143CC"/>
    <w:rsid w:val="00430307"/>
    <w:rsid w:val="00430C08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1D56"/>
    <w:rsid w:val="0049608B"/>
    <w:rsid w:val="004A24AE"/>
    <w:rsid w:val="004A66E6"/>
    <w:rsid w:val="004B06E9"/>
    <w:rsid w:val="004C0542"/>
    <w:rsid w:val="004C0A82"/>
    <w:rsid w:val="004C208C"/>
    <w:rsid w:val="004C3C9E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30BAA"/>
    <w:rsid w:val="00547ACA"/>
    <w:rsid w:val="00554EE2"/>
    <w:rsid w:val="0056263F"/>
    <w:rsid w:val="005802EE"/>
    <w:rsid w:val="00583EAB"/>
    <w:rsid w:val="00585BE9"/>
    <w:rsid w:val="00587BE6"/>
    <w:rsid w:val="005A5218"/>
    <w:rsid w:val="005C131D"/>
    <w:rsid w:val="005D09F9"/>
    <w:rsid w:val="005D3C7F"/>
    <w:rsid w:val="005E1B3E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77B63"/>
    <w:rsid w:val="006910EE"/>
    <w:rsid w:val="00694DA3"/>
    <w:rsid w:val="006C0297"/>
    <w:rsid w:val="006C3A1B"/>
    <w:rsid w:val="006C4DCD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10246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5381F"/>
    <w:rsid w:val="00961B44"/>
    <w:rsid w:val="00961BC5"/>
    <w:rsid w:val="009634B2"/>
    <w:rsid w:val="009673E8"/>
    <w:rsid w:val="00984F0F"/>
    <w:rsid w:val="009859DF"/>
    <w:rsid w:val="00986482"/>
    <w:rsid w:val="009A0EC4"/>
    <w:rsid w:val="009B300D"/>
    <w:rsid w:val="009C107E"/>
    <w:rsid w:val="009C21B4"/>
    <w:rsid w:val="009C37C8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439A3"/>
    <w:rsid w:val="00A84183"/>
    <w:rsid w:val="00A91CB9"/>
    <w:rsid w:val="00AA0774"/>
    <w:rsid w:val="00AA0EF9"/>
    <w:rsid w:val="00AB2E5C"/>
    <w:rsid w:val="00AB4E1D"/>
    <w:rsid w:val="00AC4183"/>
    <w:rsid w:val="00AD6CC4"/>
    <w:rsid w:val="00AE02A7"/>
    <w:rsid w:val="00AF104F"/>
    <w:rsid w:val="00AF2199"/>
    <w:rsid w:val="00B03F98"/>
    <w:rsid w:val="00B12507"/>
    <w:rsid w:val="00B15221"/>
    <w:rsid w:val="00B175E9"/>
    <w:rsid w:val="00B36C68"/>
    <w:rsid w:val="00B40BDE"/>
    <w:rsid w:val="00B45E46"/>
    <w:rsid w:val="00B47C60"/>
    <w:rsid w:val="00B5128B"/>
    <w:rsid w:val="00B52F16"/>
    <w:rsid w:val="00B57EEB"/>
    <w:rsid w:val="00B64A19"/>
    <w:rsid w:val="00B67E0C"/>
    <w:rsid w:val="00B704CF"/>
    <w:rsid w:val="00B705E6"/>
    <w:rsid w:val="00B94310"/>
    <w:rsid w:val="00B95960"/>
    <w:rsid w:val="00BA0046"/>
    <w:rsid w:val="00BA56DF"/>
    <w:rsid w:val="00BA591D"/>
    <w:rsid w:val="00BA6EC1"/>
    <w:rsid w:val="00BC6E27"/>
    <w:rsid w:val="00BE0A5F"/>
    <w:rsid w:val="00BE0FCC"/>
    <w:rsid w:val="00BE7F01"/>
    <w:rsid w:val="00BE7FBE"/>
    <w:rsid w:val="00BF37E1"/>
    <w:rsid w:val="00BF3805"/>
    <w:rsid w:val="00C12268"/>
    <w:rsid w:val="00C134B5"/>
    <w:rsid w:val="00C14A19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A685D"/>
    <w:rsid w:val="00CB2ECE"/>
    <w:rsid w:val="00CB6EA8"/>
    <w:rsid w:val="00CC0DF6"/>
    <w:rsid w:val="00CC3E16"/>
    <w:rsid w:val="00CD66FF"/>
    <w:rsid w:val="00CE4164"/>
    <w:rsid w:val="00CF3200"/>
    <w:rsid w:val="00D0158B"/>
    <w:rsid w:val="00D21C08"/>
    <w:rsid w:val="00D22186"/>
    <w:rsid w:val="00D2389C"/>
    <w:rsid w:val="00D25789"/>
    <w:rsid w:val="00D2629B"/>
    <w:rsid w:val="00D27ED7"/>
    <w:rsid w:val="00D67AB8"/>
    <w:rsid w:val="00D70FDC"/>
    <w:rsid w:val="00D80B98"/>
    <w:rsid w:val="00D87C08"/>
    <w:rsid w:val="00D93A97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871EF"/>
    <w:rsid w:val="00E90B80"/>
    <w:rsid w:val="00E960F0"/>
    <w:rsid w:val="00EA6633"/>
    <w:rsid w:val="00EC0BB0"/>
    <w:rsid w:val="00EC2B0F"/>
    <w:rsid w:val="00EC3B4A"/>
    <w:rsid w:val="00EC6D01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510C2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1CB7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190617D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6686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table" w:styleId="Tabelgitter-lys">
    <w:name w:val="Grid Table Light"/>
    <w:basedOn w:val="Tabel-Normal"/>
    <w:uiPriority w:val="40"/>
    <w:rsid w:val="00096B8D"/>
    <w:pPr>
      <w:spacing w:line="240" w:lineRule="auto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1"/>
    <w:rsid w:val="003654C0"/>
    <w:rPr>
      <w:rFonts w:cs="Arial"/>
      <w:b/>
      <w:bCs/>
      <w:szCs w:val="32"/>
    </w:rPr>
  </w:style>
  <w:style w:type="table" w:styleId="Almindeligtabel1">
    <w:name w:val="Plain Table 1"/>
    <w:basedOn w:val="Tabel-Normal"/>
    <w:uiPriority w:val="41"/>
    <w:rsid w:val="003D66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2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9459C-8742-471B-BEC9-7FC5CA832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130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Gitte Stavad Andersen</dc:creator>
  <cp:lastModifiedBy>Julie Schmidt Fallesen</cp:lastModifiedBy>
  <cp:revision>28</cp:revision>
  <cp:lastPrinted>2008-10-22T12:54:00Z</cp:lastPrinted>
  <dcterms:created xsi:type="dcterms:W3CDTF">2023-11-09T12:48:00Z</dcterms:created>
  <dcterms:modified xsi:type="dcterms:W3CDTF">2024-03-11T10:51:00Z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1043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636334668430209214</vt:lpwstr>
  </property>
</Properties>
</file>