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73481" w:rsidRPr="00C0186E" w14:paraId="4A788A24" w14:textId="77777777" w:rsidTr="00115CB0">
        <w:tc>
          <w:tcPr>
            <w:tcW w:w="9781" w:type="dxa"/>
            <w:vAlign w:val="center"/>
          </w:tcPr>
          <w:p w14:paraId="2067D58F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Fakultet</w:t>
            </w:r>
          </w:p>
        </w:tc>
      </w:tr>
      <w:tr w:rsidR="00B73481" w:rsidRPr="00C0186E" w14:paraId="15650832" w14:textId="77777777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14:paraId="0D5873F4" w14:textId="77777777" w:rsidR="00B73481" w:rsidRPr="00C0186E" w:rsidRDefault="00B73481" w:rsidP="00115CB0"/>
        </w:tc>
      </w:tr>
      <w:tr w:rsidR="00B73481" w:rsidRPr="00C0186E" w14:paraId="50074BB1" w14:textId="77777777" w:rsidTr="00115CB0">
        <w:tc>
          <w:tcPr>
            <w:tcW w:w="9781" w:type="dxa"/>
            <w:vAlign w:val="center"/>
          </w:tcPr>
          <w:p w14:paraId="5FF8349D" w14:textId="77777777" w:rsidR="00B73481" w:rsidRPr="00C0186E" w:rsidRDefault="00C0186E" w:rsidP="008020C4">
            <w:pPr>
              <w:rPr>
                <w:b/>
              </w:rPr>
            </w:pPr>
            <w:r>
              <w:rPr>
                <w:b/>
              </w:rPr>
              <w:t xml:space="preserve">Strategisk </w:t>
            </w:r>
            <w:r w:rsidR="008020C4">
              <w:rPr>
                <w:b/>
              </w:rPr>
              <w:t>ramme</w:t>
            </w:r>
            <w:r>
              <w:rPr>
                <w:b/>
              </w:rPr>
              <w:t xml:space="preserve"> for uddannelsesporteføljen</w:t>
            </w:r>
          </w:p>
        </w:tc>
      </w:tr>
      <w:tr w:rsidR="00B73481" w:rsidRPr="00C0186E" w14:paraId="7F8AA4CC" w14:textId="77777777" w:rsidTr="005D303A">
        <w:trPr>
          <w:trHeight w:val="1029"/>
        </w:trPr>
        <w:tc>
          <w:tcPr>
            <w:tcW w:w="9781" w:type="dxa"/>
            <w:tcMar>
              <w:bottom w:w="227" w:type="dxa"/>
            </w:tcMar>
          </w:tcPr>
          <w:p w14:paraId="42EFAB47" w14:textId="350C294B" w:rsidR="00B73481" w:rsidRPr="00C0186E" w:rsidRDefault="00B73481" w:rsidP="008020C4">
            <w:r w:rsidRPr="00C0186E">
              <w:t>[</w:t>
            </w:r>
            <w:r w:rsidR="00910469">
              <w:t xml:space="preserve">Beskriv den overordnede strategiske </w:t>
            </w:r>
            <w:r w:rsidR="008020C4">
              <w:t>ramme</w:t>
            </w:r>
            <w:r w:rsidR="00910469">
              <w:t xml:space="preserve"> for uddanne</w:t>
            </w:r>
            <w:r w:rsidR="006C0D69">
              <w:t>lsesporteføljen på fakultetet samt</w:t>
            </w:r>
            <w:r w:rsidR="00910469">
              <w:t xml:space="preserve"> strategiske perspektiver for den samlede uddannelsesportefølje på AU</w:t>
            </w:r>
            <w:r w:rsidR="008E0E2F">
              <w:t>, herunder internationale og tværdisciplinære elementer</w:t>
            </w:r>
            <w:r w:rsidRPr="00C0186E">
              <w:t>]</w:t>
            </w:r>
          </w:p>
        </w:tc>
      </w:tr>
      <w:tr w:rsidR="00B73481" w:rsidRPr="00C0186E" w14:paraId="4A26383A" w14:textId="77777777" w:rsidTr="00115CB0">
        <w:tc>
          <w:tcPr>
            <w:tcW w:w="9781" w:type="dxa"/>
            <w:vAlign w:val="center"/>
          </w:tcPr>
          <w:p w14:paraId="04E1166E" w14:textId="46F5E76B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Nye uddannelser</w:t>
            </w:r>
            <w:r w:rsidR="00232734">
              <w:rPr>
                <w:b/>
              </w:rPr>
              <w:t>/udbud/</w:t>
            </w:r>
            <w:r w:rsidR="00B06943">
              <w:rPr>
                <w:b/>
              </w:rPr>
              <w:t>uddannelsesfilialer/</w:t>
            </w:r>
            <w:r w:rsidR="00232734">
              <w:rPr>
                <w:b/>
              </w:rPr>
              <w:t>dubleringer/flytninger (kræver prækvalifikation)</w:t>
            </w:r>
          </w:p>
        </w:tc>
      </w:tr>
      <w:tr w:rsidR="00B73481" w:rsidRPr="00C0186E" w14:paraId="5B857A11" w14:textId="77777777" w:rsidTr="00115CB0">
        <w:tc>
          <w:tcPr>
            <w:tcW w:w="9781" w:type="dxa"/>
            <w:tcMar>
              <w:bottom w:w="227" w:type="dxa"/>
            </w:tcMar>
          </w:tcPr>
          <w:p w14:paraId="6D95472F" w14:textId="5069465C" w:rsidR="00B73481" w:rsidRDefault="00B73481" w:rsidP="00C0186E">
            <w:r w:rsidRPr="00C0186E">
              <w:t>[</w:t>
            </w:r>
            <w:r w:rsidR="005D303A">
              <w:t>N</w:t>
            </w:r>
            <w:r w:rsidR="00C0186E">
              <w:t>ævn konkrete planer om nye uddannelser</w:t>
            </w:r>
            <w:r w:rsidR="00232734">
              <w:t>/udbud/</w:t>
            </w:r>
            <w:r w:rsidR="00B06943">
              <w:t xml:space="preserve">uddannelsesfilialer/ </w:t>
            </w:r>
            <w:r w:rsidR="00232734">
              <w:t>dubleringer/flytninger, der kræver prækvalifikation</w:t>
            </w:r>
            <w:r w:rsidRPr="00C0186E">
              <w:t>]</w:t>
            </w:r>
          </w:p>
          <w:p w14:paraId="3747E0BD" w14:textId="403C8A5F" w:rsidR="007540FC" w:rsidRPr="00C0186E" w:rsidRDefault="007540FC" w:rsidP="00C0186E"/>
        </w:tc>
      </w:tr>
      <w:tr w:rsidR="00B73481" w:rsidRPr="00C0186E" w14:paraId="26409C46" w14:textId="77777777" w:rsidTr="00115CB0">
        <w:tc>
          <w:tcPr>
            <w:tcW w:w="9781" w:type="dxa"/>
            <w:vAlign w:val="center"/>
          </w:tcPr>
          <w:p w14:paraId="2AA8BBFD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Nedlæggelse af uddannelser</w:t>
            </w:r>
          </w:p>
        </w:tc>
      </w:tr>
      <w:tr w:rsidR="00B73481" w:rsidRPr="00C0186E" w14:paraId="05548E6E" w14:textId="77777777" w:rsidTr="00115CB0">
        <w:tc>
          <w:tcPr>
            <w:tcW w:w="9781" w:type="dxa"/>
          </w:tcPr>
          <w:p w14:paraId="425501C9" w14:textId="53F04686" w:rsidR="00B73481" w:rsidRDefault="00910469" w:rsidP="00910469">
            <w:pPr>
              <w:spacing w:after="120"/>
            </w:pPr>
            <w:r w:rsidRPr="00C0186E">
              <w:t>[</w:t>
            </w:r>
            <w:r w:rsidR="005D303A">
              <w:t>N</w:t>
            </w:r>
            <w:r>
              <w:t>ævn konkrete planer om nedlæggelse og afvikling af uddannelser</w:t>
            </w:r>
            <w:r w:rsidRPr="00C0186E">
              <w:t>]</w:t>
            </w:r>
          </w:p>
          <w:p w14:paraId="17B7E839" w14:textId="34DDF6E2" w:rsidR="007540FC" w:rsidRPr="00C0186E" w:rsidRDefault="007540FC" w:rsidP="00910469">
            <w:pPr>
              <w:spacing w:after="120"/>
            </w:pPr>
          </w:p>
        </w:tc>
      </w:tr>
      <w:tr w:rsidR="00B73481" w:rsidRPr="00C0186E" w14:paraId="56951AC0" w14:textId="77777777" w:rsidTr="00115CB0">
        <w:tc>
          <w:tcPr>
            <w:tcW w:w="9781" w:type="dxa"/>
          </w:tcPr>
          <w:p w14:paraId="17E8BC86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Sammenlægning af uddannelser</w:t>
            </w:r>
          </w:p>
        </w:tc>
      </w:tr>
      <w:tr w:rsidR="00B73481" w:rsidRPr="00C0186E" w14:paraId="1ACF4EA9" w14:textId="77777777" w:rsidTr="007540FC">
        <w:trPr>
          <w:trHeight w:val="975"/>
        </w:trPr>
        <w:tc>
          <w:tcPr>
            <w:tcW w:w="9781" w:type="dxa"/>
          </w:tcPr>
          <w:p w14:paraId="209F59F0" w14:textId="641789CF" w:rsidR="00B73481" w:rsidRDefault="00910469" w:rsidP="00910469">
            <w:pPr>
              <w:spacing w:after="120"/>
            </w:pPr>
            <w:r w:rsidRPr="00C0186E">
              <w:t>[</w:t>
            </w:r>
            <w:r w:rsidR="005D303A">
              <w:t>N</w:t>
            </w:r>
            <w:r>
              <w:t>ævn konkrete planer om sammenlægning af uddannelser</w:t>
            </w:r>
            <w:r w:rsidRPr="00C0186E">
              <w:t>]</w:t>
            </w:r>
          </w:p>
          <w:p w14:paraId="313008D3" w14:textId="27DE8328" w:rsidR="007540FC" w:rsidRPr="00C0186E" w:rsidRDefault="007540FC" w:rsidP="00910469">
            <w:pPr>
              <w:spacing w:after="120"/>
            </w:pPr>
          </w:p>
        </w:tc>
      </w:tr>
      <w:tr w:rsidR="007540FC" w:rsidRPr="00C0186E" w14:paraId="14065EB9" w14:textId="77777777" w:rsidTr="007540FC">
        <w:trPr>
          <w:trHeight w:val="210"/>
        </w:trPr>
        <w:tc>
          <w:tcPr>
            <w:tcW w:w="9781" w:type="dxa"/>
          </w:tcPr>
          <w:p w14:paraId="2748197C" w14:textId="363F4180" w:rsidR="007540FC" w:rsidRPr="007540FC" w:rsidRDefault="007540FC" w:rsidP="00910469">
            <w:pPr>
              <w:spacing w:after="120"/>
              <w:rPr>
                <w:b/>
              </w:rPr>
            </w:pPr>
            <w:r w:rsidRPr="007540FC">
              <w:rPr>
                <w:b/>
              </w:rPr>
              <w:t>Erhvervskandidatuddannelser</w:t>
            </w:r>
          </w:p>
        </w:tc>
      </w:tr>
      <w:tr w:rsidR="007540FC" w:rsidRPr="00C0186E" w14:paraId="6CA20960" w14:textId="77777777" w:rsidTr="00115CB0">
        <w:trPr>
          <w:trHeight w:val="750"/>
        </w:trPr>
        <w:tc>
          <w:tcPr>
            <w:tcW w:w="9781" w:type="dxa"/>
          </w:tcPr>
          <w:p w14:paraId="0B5590D6" w14:textId="4FDCF1F0" w:rsidR="007540FC" w:rsidRPr="00C0186E" w:rsidRDefault="007540FC" w:rsidP="007540FC">
            <w:pPr>
              <w:spacing w:after="120"/>
            </w:pPr>
            <w:r w:rsidRPr="00C0186E">
              <w:t>[</w:t>
            </w:r>
            <w:r w:rsidR="005D303A">
              <w:t>N</w:t>
            </w:r>
            <w:r>
              <w:t>ævn konkrete planer om udbud af uddannelser efter erhvervskandidatordningen</w:t>
            </w:r>
            <w:r w:rsidRPr="00C0186E">
              <w:t>]</w:t>
            </w:r>
          </w:p>
        </w:tc>
      </w:tr>
      <w:tr w:rsidR="007540FC" w:rsidRPr="00C0186E" w14:paraId="6B6FE3D3" w14:textId="77777777" w:rsidTr="00115CB0">
        <w:tc>
          <w:tcPr>
            <w:tcW w:w="9781" w:type="dxa"/>
            <w:vAlign w:val="center"/>
          </w:tcPr>
          <w:p w14:paraId="1E09723A" w14:textId="77777777" w:rsidR="007540FC" w:rsidRPr="00C0186E" w:rsidRDefault="007540FC" w:rsidP="007540FC">
            <w:pPr>
              <w:rPr>
                <w:b/>
              </w:rPr>
            </w:pPr>
            <w:r>
              <w:rPr>
                <w:b/>
              </w:rPr>
              <w:t>Andre tiltag i forhold til ændringer af uddannelsesporteføljen</w:t>
            </w:r>
          </w:p>
        </w:tc>
      </w:tr>
      <w:tr w:rsidR="007540FC" w:rsidRPr="00C0186E" w14:paraId="68AC8DE4" w14:textId="77777777" w:rsidTr="00115CB0">
        <w:trPr>
          <w:trHeight w:val="555"/>
        </w:trPr>
        <w:tc>
          <w:tcPr>
            <w:tcW w:w="9781" w:type="dxa"/>
            <w:tcMar>
              <w:bottom w:w="227" w:type="dxa"/>
            </w:tcMar>
          </w:tcPr>
          <w:p w14:paraId="3E83FDCE" w14:textId="1CBEF82E" w:rsidR="007540FC" w:rsidRPr="00C0186E" w:rsidRDefault="007540FC" w:rsidP="007540FC">
            <w:r w:rsidRPr="00C0186E">
              <w:t>[</w:t>
            </w:r>
            <w:r w:rsidR="005D303A">
              <w:t>N</w:t>
            </w:r>
            <w:r>
              <w:t>ævn konkrete planer om andre former for væsentlige ændringer af uddannelsesporteføljen</w:t>
            </w:r>
            <w:r w:rsidRPr="00C0186E">
              <w:t>]</w:t>
            </w:r>
          </w:p>
        </w:tc>
      </w:tr>
      <w:tr w:rsidR="007540FC" w:rsidRPr="00C0186E" w14:paraId="41320392" w14:textId="77777777" w:rsidTr="00115CB0">
        <w:tc>
          <w:tcPr>
            <w:tcW w:w="9781" w:type="dxa"/>
            <w:vAlign w:val="center"/>
          </w:tcPr>
          <w:p w14:paraId="3ECC5DA9" w14:textId="77777777" w:rsidR="007540FC" w:rsidRPr="00C0186E" w:rsidRDefault="007540FC" w:rsidP="007540FC">
            <w:pPr>
              <w:rPr>
                <w:b/>
              </w:rPr>
            </w:pPr>
            <w:r w:rsidRPr="00C0186E">
              <w:rPr>
                <w:b/>
              </w:rPr>
              <w:t>Bilag</w:t>
            </w:r>
          </w:p>
        </w:tc>
      </w:tr>
      <w:tr w:rsidR="007540FC" w:rsidRPr="00C0186E" w14:paraId="7892CE85" w14:textId="77777777" w:rsidTr="00115CB0">
        <w:trPr>
          <w:trHeight w:val="418"/>
        </w:trPr>
        <w:tc>
          <w:tcPr>
            <w:tcW w:w="9781" w:type="dxa"/>
            <w:tcMar>
              <w:bottom w:w="227" w:type="dxa"/>
            </w:tcMar>
          </w:tcPr>
          <w:p w14:paraId="36BFD673" w14:textId="65804B08" w:rsidR="007540FC" w:rsidRPr="00C0186E" w:rsidRDefault="007540FC" w:rsidP="007540FC">
            <w:r w:rsidRPr="00C0186E">
              <w:t>[</w:t>
            </w:r>
            <w:r w:rsidR="005D303A">
              <w:t>A</w:t>
            </w:r>
            <w:r>
              <w:t>nsøgninger vedr. konkrete nye uddannelsesinitiativer – benyt ansøgningsskabelonens første del</w:t>
            </w:r>
            <w:r w:rsidRPr="00C0186E">
              <w:t>]</w:t>
            </w:r>
          </w:p>
        </w:tc>
      </w:tr>
    </w:tbl>
    <w:p w14:paraId="3309AEDE" w14:textId="77777777" w:rsidR="00863DF2" w:rsidRPr="00C0186E" w:rsidRDefault="00863DF2" w:rsidP="00B73481"/>
    <w:sectPr w:rsidR="00863DF2" w:rsidRPr="00C0186E" w:rsidSect="004E2346">
      <w:headerReference w:type="default" r:id="rId7"/>
      <w:footerReference w:type="default" r:id="rId8"/>
      <w:headerReference w:type="first" r:id="rId9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E0B99" w14:textId="77777777" w:rsidR="00C0186E" w:rsidRDefault="00C0186E">
      <w:r>
        <w:separator/>
      </w:r>
    </w:p>
  </w:endnote>
  <w:endnote w:type="continuationSeparator" w:id="0">
    <w:p w14:paraId="25331DA3" w14:textId="77777777" w:rsidR="00C0186E" w:rsidRDefault="00C0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FEFDDFE-6779-4B41-A002-56770BD6DD00}"/>
    <w:embedBold r:id="rId2" w:fontKey="{20A13328-1960-4FEA-AA95-32BF2B34A4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727157C-F9E2-4AF6-A99A-97E44B62E84A}"/>
    <w:embedBold r:id="rId4" w:fontKey="{6F48ADEE-E5D5-41F4-A1A9-31B789DD9A9F}"/>
    <w:embedItalic r:id="rId5" w:fontKey="{FA5AEE84-D88F-4659-AC5F-ABF6ABE3E82B}"/>
    <w:embedBoldItalic r:id="rId6" w:fontKey="{50DE97F2-2AED-476F-B11A-AF22A3C89F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E30794C-66EE-4662-B645-BF5BDA9416F2}"/>
    <w:embedBold r:id="rId8" w:fontKey="{EED44A42-5D5A-4D89-B5A8-C81D8E9E4E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BE45012-201C-44C6-9145-2FAF2682BE3E}"/>
    <w:embedBold r:id="rId10" w:fontKey="{D36A1380-88D9-467B-8A47-968BFD824B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DB7F186-F135-48E8-975F-8FF65BBD1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872FA84-0478-440D-9008-9BCA77A30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323A4" w14:textId="3201740E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0186E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6C0D69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0186E">
      <w:rPr>
        <w:noProof/>
        <w:vanish/>
      </w:rPr>
      <w:t>1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EB6E8" w14:textId="77777777" w:rsidR="00C0186E" w:rsidRDefault="00C0186E">
      <w:r>
        <w:separator/>
      </w:r>
    </w:p>
  </w:footnote>
  <w:footnote w:type="continuationSeparator" w:id="0">
    <w:p w14:paraId="5659A0FF" w14:textId="77777777" w:rsidR="00C0186E" w:rsidRDefault="00C01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7D8F8" w14:textId="77777777"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3B85542F" wp14:editId="04FB66D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21261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A42E4D" wp14:editId="249119AA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DC0E7" w14:textId="77777777" w:rsidR="00B36C68" w:rsidRDefault="00C0186E" w:rsidP="00B36C68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14:paraId="34DE24A7" w14:textId="77777777" w:rsidR="00B36C68" w:rsidRDefault="00B36C68" w:rsidP="00B36C68">
                          <w:pPr>
                            <w:pStyle w:val="Template-Unitnamelogoname"/>
                          </w:pPr>
                        </w:p>
                        <w:p w14:paraId="4930E020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42E4D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14:paraId="2FFDC0E7" w14:textId="77777777" w:rsidR="00B36C68" w:rsidRDefault="00C0186E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14:paraId="34DE24A7" w14:textId="77777777" w:rsidR="00B36C68" w:rsidRDefault="00B36C68" w:rsidP="00B36C68">
                    <w:pPr>
                      <w:pStyle w:val="Template-Unitnamelogoname"/>
                    </w:pPr>
                  </w:p>
                  <w:p w14:paraId="4930E020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525B4875" w14:textId="77777777"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92527E" wp14:editId="21738D68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5FEAF" w14:textId="4DC05F72" w:rsidR="00863DF2" w:rsidRDefault="00C0186E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1" w:name="SD_LAN_Date_N2"/>
                          <w:r>
                            <w:t>Dato</w:t>
                          </w:r>
                          <w:bookmarkEnd w:id="1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 w:rsidR="006C0D69">
                            <w:t>21. januar 2020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2" w:name="SD_LAN_Page"/>
                          <w:r>
                            <w:t>Side</w:t>
                          </w:r>
                          <w:bookmarkEnd w:id="2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73481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C0D69">
                            <w:rPr>
                              <w:rStyle w:val="Sidetal"/>
                            </w:rPr>
                            <w:t>1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21385B10" w14:textId="77777777"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2527E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14:paraId="3DF5FEAF" w14:textId="4DC05F72" w:rsidR="00863DF2" w:rsidRDefault="00C0186E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4" w:name="SD_LAN_Date_N2"/>
                    <w:r>
                      <w:t>Dato</w:t>
                    </w:r>
                    <w:bookmarkEnd w:id="4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 w:rsidR="006C0D69">
                      <w:t>21. januar 2020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5" w:name="SD_LAN_Page"/>
                    <w:r>
                      <w:t>Side</w:t>
                    </w:r>
                    <w:bookmarkEnd w:id="5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73481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C0D69">
                      <w:rPr>
                        <w:rStyle w:val="Sidetal"/>
                      </w:rPr>
                      <w:t>1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21385B10" w14:textId="77777777"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6192" behindDoc="1" locked="0" layoutInCell="1" allowOverlap="1" wp14:anchorId="69049C54" wp14:editId="70EE42A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FAF52" w14:textId="77777777" w:rsidR="00B36C68" w:rsidRDefault="00C405E8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7F7EA4" wp14:editId="592A5D87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91CB2" w14:textId="4E215FFE" w:rsidR="00C56B57" w:rsidRDefault="00C0186E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3" w:name="SD_LAN_Date"/>
                          <w:r>
                            <w:t>Dato</w:t>
                          </w:r>
                          <w:bookmarkEnd w:id="3"/>
                          <w:r w:rsidR="00C56B57" w:rsidRPr="00A41186">
                            <w:t xml:space="preserve">: </w:t>
                          </w:r>
                          <w:r w:rsidR="00C56B57" w:rsidRPr="00A41186">
                            <w:br/>
                          </w:r>
                          <w:bookmarkStart w:id="4" w:name="SD_LAN_Page_N2"/>
                          <w:r>
                            <w:t>Side</w:t>
                          </w:r>
                          <w:bookmarkEnd w:id="4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06943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06943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750EAF21" w14:textId="77777777"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F7EA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MOc&#10;xBCDAgAAFwUAAA4AAAAAAAAAAAAAAAAALgIAAGRycy9lMm9Eb2MueG1sUEsBAi0AFAAGAAgAAAAh&#10;AFCBVm7fAAAACwEAAA8AAAAAAAAAAAAAAAAA3QQAAGRycy9kb3ducmV2LnhtbFBLBQYAAAAABAAE&#10;APMAAADpBQAAAAA=&#10;" stroked="f">
              <v:textbox>
                <w:txbxContent>
                  <w:p w14:paraId="47391CB2" w14:textId="4E215FFE" w:rsidR="00C56B57" w:rsidRDefault="00C0186E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6" w:name="SD_LAN_Date"/>
                    <w:r>
                      <w:t>Dato</w:t>
                    </w:r>
                    <w:bookmarkEnd w:id="6"/>
                    <w:r w:rsidR="00C56B57" w:rsidRPr="00A41186">
                      <w:t xml:space="preserve">: </w:t>
                    </w:r>
                    <w:r w:rsidR="00C56B57" w:rsidRPr="00A41186">
                      <w:br/>
                    </w:r>
                    <w:bookmarkStart w:id="7" w:name="SD_LAN_Page_N2"/>
                    <w:r>
                      <w:t>Side</w:t>
                    </w:r>
                    <w:bookmarkEnd w:id="7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06943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06943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750EAF21" w14:textId="77777777"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4952D8F0" wp14:editId="0A59415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C98BD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2B508A" wp14:editId="21BD73A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65427" w14:textId="77777777" w:rsidR="00B36C68" w:rsidRDefault="00C0186E" w:rsidP="00B36C68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14:paraId="32D746DE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6" w:name="SD_OFF_UnitName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2B508A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9z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KWN&#10;bsW8hvIBFawABYZaxPmHRg3qkZIeZ0lK9fctU5yS5oPEW2AHz9FQR2N9NJgs8GhKDSWDuTDDgNp2&#10;SmxqRB7umYQbvCmVcCJ+yuJwv3A+OC6HWWYH0Pm/83qauPNf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vFtPc7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14:paraId="69065427" w14:textId="77777777" w:rsidR="00B36C68" w:rsidRDefault="00C0186E" w:rsidP="00B36C68">
                    <w:pPr>
                      <w:pStyle w:val="Template-Parentlogoname"/>
                    </w:pPr>
                    <w:bookmarkStart w:id="13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3"/>
                  </w:p>
                  <w:p w14:paraId="32D746DE" w14:textId="77777777" w:rsidR="00B36C68" w:rsidRDefault="00B36C68" w:rsidP="00B36C68">
                    <w:pPr>
                      <w:pStyle w:val="Template-Unitnamelogoname"/>
                    </w:pPr>
                    <w:bookmarkStart w:id="14" w:name="SD_OFF_UnitName"/>
                    <w:bookmarkEnd w:id="14"/>
                  </w:p>
                </w:txbxContent>
              </v:textbox>
              <w10:wrap anchorx="page" anchory="page"/>
            </v:shape>
          </w:pict>
        </mc:Fallback>
      </mc:AlternateContent>
    </w:r>
  </w:p>
  <w:p w14:paraId="6C15A88A" w14:textId="77777777" w:rsidR="00CE4FED" w:rsidRDefault="00CE4FED">
    <w:pPr>
      <w:pStyle w:val="Sidehoved"/>
    </w:pPr>
  </w:p>
  <w:p w14:paraId="15EFA87A" w14:textId="77777777" w:rsidR="00CE4FED" w:rsidRDefault="00CE4FED">
    <w:pPr>
      <w:pStyle w:val="Sidehoved"/>
    </w:pPr>
  </w:p>
  <w:p w14:paraId="261F0AFE" w14:textId="77777777" w:rsidR="00CE4FED" w:rsidRDefault="00CE4FED">
    <w:pPr>
      <w:pStyle w:val="Sidehoved"/>
    </w:pPr>
  </w:p>
  <w:p w14:paraId="0FF56E5F" w14:textId="77777777" w:rsidR="00CE4FED" w:rsidRDefault="00CE4FED">
    <w:pPr>
      <w:pStyle w:val="Sidehoved"/>
    </w:pPr>
  </w:p>
  <w:p w14:paraId="5597D98C" w14:textId="77777777" w:rsidR="00CE4FED" w:rsidRDefault="00F130D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09DBD9" wp14:editId="21441769">
              <wp:simplePos x="0" y="0"/>
              <wp:positionH relativeFrom="page">
                <wp:posOffset>718820</wp:posOffset>
              </wp:positionH>
              <wp:positionV relativeFrom="page">
                <wp:posOffset>939067</wp:posOffset>
              </wp:positionV>
              <wp:extent cx="6102985" cy="359410"/>
              <wp:effectExtent l="0" t="0" r="12065" b="2540"/>
              <wp:wrapNone/>
              <wp:docPr id="1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9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E7FD7" w14:textId="116AA7C6" w:rsidR="00F130DC" w:rsidRDefault="00806661" w:rsidP="007C2985">
                          <w:pPr>
                            <w:pStyle w:val="DokumentNavn"/>
                            <w:tabs>
                              <w:tab w:val="left" w:pos="7811"/>
                            </w:tabs>
                          </w:pPr>
                          <w:r>
                            <w:rPr>
                              <w:noProof/>
                              <w:lang w:eastAsia="en-US"/>
                            </w:rPr>
                            <w:t>Fakultetsstrategipapir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en-US"/>
                            </w:rPr>
                            <w:t>til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Universitetsledelsens strategiske drøftelse af uddannelsesporteføljen</w:t>
                          </w:r>
                          <w:r w:rsidR="004F10EF">
                            <w:rPr>
                              <w:noProof/>
                              <w:lang w:eastAsia="en-US"/>
                            </w:rPr>
                            <w:t xml:space="preserve"> samt fastsættelsen af studiepladser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</w:t>
                          </w:r>
                          <w:r w:rsidR="008020C4">
                            <w:rPr>
                              <w:noProof/>
                              <w:lang w:eastAsia="en-US"/>
                            </w:rPr>
                            <w:t xml:space="preserve"> (max 2 sider)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9DBD9" id="_x0000_s1030" type="#_x0000_t202" style="position:absolute;margin-left:56.6pt;margin-top:73.95pt;width:480.5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" filled="f" stroked="f">
              <v:textbox inset="0,0,0,0">
                <w:txbxContent>
                  <w:p w14:paraId="650E7FD7" w14:textId="116AA7C6" w:rsidR="00F130DC" w:rsidRDefault="00806661" w:rsidP="007C2985">
                    <w:pPr>
                      <w:pStyle w:val="DokumentNavn"/>
                      <w:tabs>
                        <w:tab w:val="left" w:pos="7811"/>
                      </w:tabs>
                    </w:pPr>
                    <w:r>
                      <w:rPr>
                        <w:noProof/>
                        <w:lang w:eastAsia="en-US"/>
                      </w:rPr>
                      <w:t>Fakultetsstrategipapir</w:t>
                    </w:r>
                    <w:r w:rsidR="00C0186E">
                      <w:rPr>
                        <w:noProof/>
                        <w:lang w:eastAsia="en-US"/>
                      </w:rPr>
                      <w:t xml:space="preserve"> </w:t>
                    </w:r>
                    <w:r>
                      <w:rPr>
                        <w:noProof/>
                        <w:lang w:eastAsia="en-US"/>
                      </w:rPr>
                      <w:t>til</w:t>
                    </w:r>
                    <w:r w:rsidR="00C0186E">
                      <w:rPr>
                        <w:noProof/>
                        <w:lang w:eastAsia="en-US"/>
                      </w:rPr>
                      <w:t xml:space="preserve"> Universitetsledelsens strategiske drøftelse af uddannelsesporteføljen</w:t>
                    </w:r>
                    <w:r w:rsidR="004F10EF">
                      <w:rPr>
                        <w:noProof/>
                        <w:lang w:eastAsia="en-US"/>
                      </w:rPr>
                      <w:t xml:space="preserve"> samt fastsættelsen af studiepladser</w:t>
                    </w:r>
                    <w:r w:rsidR="00C0186E">
                      <w:rPr>
                        <w:noProof/>
                        <w:lang w:eastAsia="en-US"/>
                      </w:rPr>
                      <w:t xml:space="preserve"> </w:t>
                    </w:r>
                    <w:r w:rsidR="008020C4">
                      <w:rPr>
                        <w:noProof/>
                        <w:lang w:eastAsia="en-US"/>
                      </w:rPr>
                      <w:t xml:space="preserve"> (max 2 sider)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81C20D" w14:textId="77777777" w:rsidR="00CE4FED" w:rsidRDefault="00CE4FED">
    <w:pPr>
      <w:pStyle w:val="Sidehoved"/>
    </w:pPr>
  </w:p>
  <w:p w14:paraId="35FE3FAB" w14:textId="77777777" w:rsidR="00CE4FED" w:rsidRDefault="00CE4FED">
    <w:pPr>
      <w:pStyle w:val="Sidehoved"/>
    </w:pPr>
  </w:p>
  <w:p w14:paraId="75DD5FE1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C42C91F" wp14:editId="392A8A0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0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33"/>
  </w:num>
  <w:num w:numId="16">
    <w:abstractNumId w:val="14"/>
  </w:num>
  <w:num w:numId="17">
    <w:abstractNumId w:val="10"/>
  </w:num>
  <w:num w:numId="18">
    <w:abstractNumId w:val="22"/>
  </w:num>
  <w:num w:numId="19">
    <w:abstractNumId w:val="31"/>
  </w:num>
  <w:num w:numId="20">
    <w:abstractNumId w:val="11"/>
  </w:num>
  <w:num w:numId="21">
    <w:abstractNumId w:val="17"/>
  </w:num>
  <w:num w:numId="22">
    <w:abstractNumId w:val="12"/>
  </w:num>
  <w:num w:numId="23">
    <w:abstractNumId w:val="32"/>
  </w:num>
  <w:num w:numId="24">
    <w:abstractNumId w:val="18"/>
  </w:num>
  <w:num w:numId="25">
    <w:abstractNumId w:val="27"/>
  </w:num>
  <w:num w:numId="26">
    <w:abstractNumId w:val="34"/>
  </w:num>
  <w:num w:numId="27">
    <w:abstractNumId w:val="25"/>
  </w:num>
  <w:num w:numId="28">
    <w:abstractNumId w:val="16"/>
  </w:num>
  <w:num w:numId="29">
    <w:abstractNumId w:val="23"/>
  </w:num>
  <w:num w:numId="30">
    <w:abstractNumId w:val="26"/>
  </w:num>
  <w:num w:numId="31">
    <w:abstractNumId w:val="28"/>
  </w:num>
  <w:num w:numId="32">
    <w:abstractNumId w:val="30"/>
  </w:num>
  <w:num w:numId="33">
    <w:abstractNumId w:val="20"/>
  </w:num>
  <w:num w:numId="34">
    <w:abstractNumId w:val="15"/>
  </w:num>
  <w:num w:numId="35">
    <w:abstractNumId w:val="19"/>
  </w:num>
  <w:num w:numId="36">
    <w:abstractNumId w:val="29"/>
  </w:num>
  <w:num w:numId="37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6E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53B7E"/>
    <w:rsid w:val="00065902"/>
    <w:rsid w:val="000827B1"/>
    <w:rsid w:val="00087773"/>
    <w:rsid w:val="00094D54"/>
    <w:rsid w:val="000C5C29"/>
    <w:rsid w:val="0011283F"/>
    <w:rsid w:val="001140A4"/>
    <w:rsid w:val="00152EB0"/>
    <w:rsid w:val="00153477"/>
    <w:rsid w:val="00154F00"/>
    <w:rsid w:val="00163EFC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5D41"/>
    <w:rsid w:val="002137FC"/>
    <w:rsid w:val="002171DE"/>
    <w:rsid w:val="00227E7F"/>
    <w:rsid w:val="00230A33"/>
    <w:rsid w:val="00232734"/>
    <w:rsid w:val="002336CA"/>
    <w:rsid w:val="00244EEB"/>
    <w:rsid w:val="0026120C"/>
    <w:rsid w:val="00264B98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850BB"/>
    <w:rsid w:val="0039191A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143CC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10EF"/>
    <w:rsid w:val="004F4341"/>
    <w:rsid w:val="00504494"/>
    <w:rsid w:val="0050605B"/>
    <w:rsid w:val="00507C61"/>
    <w:rsid w:val="00523163"/>
    <w:rsid w:val="00524DD1"/>
    <w:rsid w:val="0053274B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03A"/>
    <w:rsid w:val="005D3C7F"/>
    <w:rsid w:val="005E6CB9"/>
    <w:rsid w:val="005F55D0"/>
    <w:rsid w:val="005F6693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0D69"/>
    <w:rsid w:val="006C3A1B"/>
    <w:rsid w:val="006C725C"/>
    <w:rsid w:val="006E2A21"/>
    <w:rsid w:val="006F3C30"/>
    <w:rsid w:val="006F7105"/>
    <w:rsid w:val="00731229"/>
    <w:rsid w:val="00736658"/>
    <w:rsid w:val="00744F27"/>
    <w:rsid w:val="007540FC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578B"/>
    <w:rsid w:val="00800D33"/>
    <w:rsid w:val="008020C4"/>
    <w:rsid w:val="00804F62"/>
    <w:rsid w:val="00806661"/>
    <w:rsid w:val="00821CE5"/>
    <w:rsid w:val="0082513C"/>
    <w:rsid w:val="00835D7A"/>
    <w:rsid w:val="00837107"/>
    <w:rsid w:val="0085654F"/>
    <w:rsid w:val="00863559"/>
    <w:rsid w:val="00863DF2"/>
    <w:rsid w:val="00872678"/>
    <w:rsid w:val="0087322B"/>
    <w:rsid w:val="0088493E"/>
    <w:rsid w:val="00896541"/>
    <w:rsid w:val="008B14BE"/>
    <w:rsid w:val="008C171C"/>
    <w:rsid w:val="008E0E2F"/>
    <w:rsid w:val="008F2039"/>
    <w:rsid w:val="00901304"/>
    <w:rsid w:val="00910469"/>
    <w:rsid w:val="00917029"/>
    <w:rsid w:val="009300C0"/>
    <w:rsid w:val="00930E78"/>
    <w:rsid w:val="00936BF0"/>
    <w:rsid w:val="00940637"/>
    <w:rsid w:val="00961B44"/>
    <w:rsid w:val="00966B26"/>
    <w:rsid w:val="00984F0F"/>
    <w:rsid w:val="009B22D2"/>
    <w:rsid w:val="009C107E"/>
    <w:rsid w:val="009C3A4A"/>
    <w:rsid w:val="009E58A0"/>
    <w:rsid w:val="00A11327"/>
    <w:rsid w:val="00A2061D"/>
    <w:rsid w:val="00A4137F"/>
    <w:rsid w:val="00A445A8"/>
    <w:rsid w:val="00A5643D"/>
    <w:rsid w:val="00A91CB9"/>
    <w:rsid w:val="00AA0EF9"/>
    <w:rsid w:val="00AB2E5C"/>
    <w:rsid w:val="00AB4E1D"/>
    <w:rsid w:val="00AF2199"/>
    <w:rsid w:val="00B03F98"/>
    <w:rsid w:val="00B06943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E7F01"/>
    <w:rsid w:val="00BE7FBE"/>
    <w:rsid w:val="00BF37E1"/>
    <w:rsid w:val="00BF3805"/>
    <w:rsid w:val="00C0186E"/>
    <w:rsid w:val="00C100A1"/>
    <w:rsid w:val="00C12268"/>
    <w:rsid w:val="00C405E8"/>
    <w:rsid w:val="00C501DB"/>
    <w:rsid w:val="00C56B57"/>
    <w:rsid w:val="00C62763"/>
    <w:rsid w:val="00C702F1"/>
    <w:rsid w:val="00C821D2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B1B40"/>
    <w:rsid w:val="00DD17B6"/>
    <w:rsid w:val="00DD3176"/>
    <w:rsid w:val="00DE3C16"/>
    <w:rsid w:val="00DE51F3"/>
    <w:rsid w:val="00DE5DBB"/>
    <w:rsid w:val="00E20A3D"/>
    <w:rsid w:val="00E27F63"/>
    <w:rsid w:val="00E65CA9"/>
    <w:rsid w:val="00E90B80"/>
    <w:rsid w:val="00E960F0"/>
    <w:rsid w:val="00EA6633"/>
    <w:rsid w:val="00EB2EA9"/>
    <w:rsid w:val="00EB3A1A"/>
    <w:rsid w:val="00EC0BB0"/>
    <w:rsid w:val="00EC2B0F"/>
    <w:rsid w:val="00EC3B4A"/>
    <w:rsid w:val="00ED7978"/>
    <w:rsid w:val="00EE7F66"/>
    <w:rsid w:val="00EF6C78"/>
    <w:rsid w:val="00F01F57"/>
    <w:rsid w:val="00F02B14"/>
    <w:rsid w:val="00F042DC"/>
    <w:rsid w:val="00F05149"/>
    <w:rsid w:val="00F130DC"/>
    <w:rsid w:val="00F134EC"/>
    <w:rsid w:val="00F14508"/>
    <w:rsid w:val="00F17B48"/>
    <w:rsid w:val="00F4463E"/>
    <w:rsid w:val="00F45004"/>
    <w:rsid w:val="00F63C67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993CE15"/>
  <w15:docId w15:val="{90224800-FD19-4D56-8748-FF587DBE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2</TotalTime>
  <Pages>1</Pages>
  <Words>103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Marianne Kjær</dc:creator>
  <cp:lastModifiedBy>Marianne J. Kjær</cp:lastModifiedBy>
  <cp:revision>3</cp:revision>
  <cp:lastPrinted>2020-01-21T07:58:00Z</cp:lastPrinted>
  <dcterms:created xsi:type="dcterms:W3CDTF">2023-01-13T12:28:00Z</dcterms:created>
  <dcterms:modified xsi:type="dcterms:W3CDTF">2023-01-13T12:29:00Z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42788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Standardprofil</vt:lpwstr>
  </property>
  <property fmtid="{D5CDD505-2E9C-101B-9397-08002B2CF9AE}" pid="10" name="SD_UserprofileName">
    <vt:lpwstr>Standardprofil</vt:lpwstr>
  </property>
  <property fmtid="{D5CDD505-2E9C-101B-9397-08002B2CF9AE}" pid="11" name="SD_RedigerEnhedsinfo">
    <vt:lpwstr>Nej</vt:lpwstr>
  </property>
  <property fmtid="{D5CDD505-2E9C-101B-9397-08002B2CF9AE}" pid="12" name="SD_USR_Name">
    <vt:lpwstr>Marianne J. Kjær</vt:lpwstr>
  </property>
  <property fmtid="{D5CDD505-2E9C-101B-9397-08002B2CF9AE}" pid="13" name="SD_USR_Title">
    <vt:lpwstr>Fuldmægtig</vt:lpwstr>
  </property>
  <property fmtid="{D5CDD505-2E9C-101B-9397-08002B2CF9AE}" pid="14" name="SD_USR_DirectPhone">
    <vt:lpwstr>21342986</vt:lpwstr>
  </property>
  <property fmtid="{D5CDD505-2E9C-101B-9397-08002B2CF9AE}" pid="15" name="SD_USR_Personsøger">
    <vt:lpwstr/>
  </property>
  <property fmtid="{D5CDD505-2E9C-101B-9397-08002B2CF9AE}" pid="16" name="SD_USR_PrivatePhone">
    <vt:lpwstr/>
  </property>
  <property fmtid="{D5CDD505-2E9C-101B-9397-08002B2CF9AE}" pid="17" name="SD_USR_Mobile">
    <vt:lpwstr>21342986</vt:lpwstr>
  </property>
  <property fmtid="{D5CDD505-2E9C-101B-9397-08002B2CF9AE}" pid="18" name="SD_USR_DirectFax">
    <vt:lpwstr/>
  </property>
  <property fmtid="{D5CDD505-2E9C-101B-9397-08002B2CF9AE}" pid="19" name="SD_USR_Email">
    <vt:lpwstr>mjk@au.dk</vt:lpwstr>
  </property>
  <property fmtid="{D5CDD505-2E9C-101B-9397-08002B2CF9AE}" pid="20" name="SD_USR_www">
    <vt:lpwstr/>
  </property>
  <property fmtid="{D5CDD505-2E9C-101B-9397-08002B2CF9AE}" pid="21" name="SD_USR_Department">
    <vt:lpwstr>Uddannelsesudvikling og Kvalitet</vt:lpwstr>
  </property>
  <property fmtid="{D5CDD505-2E9C-101B-9397-08002B2CF9AE}" pid="22" name="SD_Logofarve">
    <vt:lpwstr>Blåt</vt:lpwstr>
  </property>
  <property fmtid="{D5CDD505-2E9C-101B-9397-08002B2CF9AE}" pid="23" name="SD_OFF_Name">
    <vt:lpwstr>Uddannelsesudvikling og Kvalitet</vt:lpwstr>
  </property>
  <property fmtid="{D5CDD505-2E9C-101B-9397-08002B2CF9AE}" pid="24" name="SD_OFF_OfficeID">
    <vt:lpwstr>Fredrik Nielsens Vej 5_x000d_
8000 Aarhus C</vt:lpwstr>
  </property>
  <property fmtid="{D5CDD505-2E9C-101B-9397-08002B2CF9AE}" pid="25" name="SD_OFF_Phone">
    <vt:lpwstr>87150000</vt:lpwstr>
  </property>
  <property fmtid="{D5CDD505-2E9C-101B-9397-08002B2CF9AE}" pid="26" name="SD_OFF_Fax">
    <vt:lpwstr>89426800</vt:lpwstr>
  </property>
  <property fmtid="{D5CDD505-2E9C-101B-9397-08002B2CF9AE}" pid="27" name="SD_OFF_Email">
    <vt:lpwstr>ects@au.dk</vt:lpwstr>
  </property>
  <property fmtid="{D5CDD505-2E9C-101B-9397-08002B2CF9AE}" pid="28" name="SD_OFF_OfficeWww">
    <vt:lpwstr>www.au.dk</vt:lpwstr>
  </property>
  <property fmtid="{D5CDD505-2E9C-101B-9397-08002B2CF9AE}" pid="29" name="SD_USR_EAN">
    <vt:lpwstr>5798000420250</vt:lpwstr>
  </property>
  <property fmtid="{D5CDD505-2E9C-101B-9397-08002B2CF9AE}" pid="30" name="SD_OFF_Sted">
    <vt:lpwstr/>
  </property>
  <property fmtid="{D5CDD505-2E9C-101B-9397-08002B2CF9AE}" pid="31" name="SD_OFF_CvrNr">
    <vt:lpwstr>31119103</vt:lpwstr>
  </property>
  <property fmtid="{D5CDD505-2E9C-101B-9397-08002B2CF9AE}" pid="32" name="SD_USR_Pnr">
    <vt:lpwstr>1005175678</vt:lpwstr>
  </property>
  <property fmtid="{D5CDD505-2E9C-101B-9397-08002B2CF9AE}" pid="33" name="DocumentInfoFinished">
    <vt:lpwstr>True</vt:lpwstr>
  </property>
</Properties>
</file>