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484" w:type="dxa"/>
        <w:tblInd w:w="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2"/>
        <w:gridCol w:w="2722"/>
      </w:tblGrid>
      <w:tr w:rsidR="00301F1C" w:rsidRPr="00CA7D97" w14:paraId="5B97DEA4" w14:textId="77777777" w:rsidTr="00672BF9">
        <w:trPr>
          <w:trHeight w:val="227"/>
        </w:trPr>
        <w:tc>
          <w:tcPr>
            <w:tcW w:w="6762" w:type="dxa"/>
            <w:vAlign w:val="center"/>
          </w:tcPr>
          <w:p w14:paraId="40EA320A" w14:textId="28BD124B" w:rsidR="005C5523" w:rsidRPr="005C5523" w:rsidRDefault="003563D6" w:rsidP="00AF78DB">
            <w:pPr>
              <w:spacing w:before="157" w:line="276" w:lineRule="auto"/>
              <w:ind w:left="112"/>
              <w:rPr>
                <w:b/>
              </w:rPr>
            </w:pPr>
            <w:r>
              <w:rPr>
                <w:b/>
              </w:rPr>
              <w:t>Retningslinje</w:t>
            </w:r>
            <w:r w:rsidRPr="00CF1195">
              <w:rPr>
                <w:b/>
                <w:spacing w:val="-10"/>
              </w:rPr>
              <w:t xml:space="preserve"> </w:t>
            </w:r>
            <w:r w:rsidRPr="00CF1195">
              <w:rPr>
                <w:b/>
              </w:rPr>
              <w:t>for</w:t>
            </w:r>
            <w:r w:rsidRPr="00CF1195">
              <w:rPr>
                <w:b/>
                <w:spacing w:val="-8"/>
              </w:rPr>
              <w:t xml:space="preserve"> </w:t>
            </w:r>
            <w:r w:rsidR="00167DEA">
              <w:rPr>
                <w:b/>
                <w:spacing w:val="-8"/>
              </w:rPr>
              <w:t>[indsæt navn]</w:t>
            </w:r>
          </w:p>
        </w:tc>
        <w:tc>
          <w:tcPr>
            <w:tcW w:w="2722" w:type="dxa"/>
            <w:vAlign w:val="center"/>
          </w:tcPr>
          <w:p w14:paraId="342AFF55" w14:textId="367293CC" w:rsidR="00CC5FBD" w:rsidRPr="00CC5FBD" w:rsidRDefault="00CC5FBD" w:rsidP="008560AF">
            <w:pPr>
              <w:pStyle w:val="TabelOverskrift"/>
              <w:spacing w:after="0"/>
            </w:pPr>
            <w:r>
              <w:t>Gældende fra</w:t>
            </w:r>
          </w:p>
          <w:p w14:paraId="45BC15A9" w14:textId="65C2C15C" w:rsidR="00301F1C" w:rsidRPr="00CA7D97" w:rsidRDefault="00167DEA" w:rsidP="008560AF">
            <w:pPr>
              <w:pStyle w:val="TabelOverskrift"/>
              <w:spacing w:after="0"/>
            </w:pPr>
            <w:r>
              <w:rPr>
                <w:b w:val="0"/>
              </w:rPr>
              <w:t>[Måned] [Årstal]</w:t>
            </w:r>
          </w:p>
        </w:tc>
      </w:tr>
    </w:tbl>
    <w:p w14:paraId="7E3AC6B4" w14:textId="77777777" w:rsidR="00605DF4" w:rsidRDefault="00605DF4" w:rsidP="00B37531">
      <w:pPr>
        <w:spacing w:line="240" w:lineRule="auto"/>
        <w:rPr>
          <w:sz w:val="16"/>
          <w:szCs w:val="16"/>
        </w:rPr>
      </w:pPr>
    </w:p>
    <w:p w14:paraId="3F54E22C" w14:textId="4AED60A3" w:rsidR="00ED1405" w:rsidRDefault="00D83557" w:rsidP="00ED1405">
      <w:pPr>
        <w:spacing w:line="276" w:lineRule="auto"/>
        <w:rPr>
          <w:sz w:val="16"/>
          <w:szCs w:val="16"/>
        </w:rPr>
      </w:pPr>
      <w:r>
        <w:rPr>
          <w:sz w:val="16"/>
          <w:szCs w:val="16"/>
        </w:rPr>
        <w:t>[indsæt tekst]</w:t>
      </w:r>
    </w:p>
    <w:p w14:paraId="32C62862" w14:textId="77777777" w:rsidR="00D83557" w:rsidRDefault="00D83557" w:rsidP="00ED1405">
      <w:pPr>
        <w:spacing w:line="276" w:lineRule="auto"/>
        <w:rPr>
          <w:sz w:val="16"/>
          <w:szCs w:val="16"/>
        </w:rPr>
      </w:pPr>
    </w:p>
    <w:tbl>
      <w:tblPr>
        <w:tblW w:w="9200" w:type="dxa"/>
        <w:tblInd w:w="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13"/>
        <w:gridCol w:w="2698"/>
        <w:gridCol w:w="3289"/>
      </w:tblGrid>
      <w:tr w:rsidR="00D74553" w:rsidRPr="00CA7D97" w14:paraId="6FA3ED33" w14:textId="77777777" w:rsidTr="00672BF9">
        <w:trPr>
          <w:trHeight w:val="227"/>
        </w:trPr>
        <w:tc>
          <w:tcPr>
            <w:tcW w:w="92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C76BD" w14:textId="77777777" w:rsidR="00D74553" w:rsidRPr="00CA7D97" w:rsidRDefault="00D74553" w:rsidP="00EF3BE9">
            <w:pPr>
              <w:pStyle w:val="TabelOverskrift"/>
              <w:spacing w:after="0"/>
            </w:pPr>
            <w:r>
              <w:t xml:space="preserve">Log for dette dokument </w:t>
            </w:r>
          </w:p>
        </w:tc>
      </w:tr>
      <w:tr w:rsidR="00CC5FBD" w:rsidRPr="00CA7D97" w14:paraId="62039736" w14:textId="77777777" w:rsidTr="00672BF9">
        <w:trPr>
          <w:trHeight w:val="178"/>
        </w:trPr>
        <w:tc>
          <w:tcPr>
            <w:tcW w:w="3213" w:type="dxa"/>
            <w:tcMar>
              <w:top w:w="102" w:type="dxa"/>
              <w:bottom w:w="119" w:type="dxa"/>
            </w:tcMar>
          </w:tcPr>
          <w:p w14:paraId="73CDD084" w14:textId="062596E7" w:rsidR="00CC5FBD" w:rsidRPr="00C602F0" w:rsidRDefault="00CC5FBD" w:rsidP="00CC5FBD">
            <w:pPr>
              <w:pStyle w:val="TabelOverskrift"/>
              <w:spacing w:after="0"/>
              <w:rPr>
                <w:b w:val="0"/>
                <w:bCs/>
              </w:rPr>
            </w:pPr>
            <w:r w:rsidRPr="00C602F0">
              <w:rPr>
                <w:b w:val="0"/>
                <w:bCs/>
              </w:rPr>
              <w:t>Beskrivelse af evt. ændringer</w:t>
            </w:r>
          </w:p>
        </w:tc>
        <w:tc>
          <w:tcPr>
            <w:tcW w:w="2698" w:type="dxa"/>
          </w:tcPr>
          <w:p w14:paraId="39C5560F" w14:textId="288346C2" w:rsidR="00CC5FBD" w:rsidRPr="00C602F0" w:rsidRDefault="00CC5FBD" w:rsidP="00CC5FBD">
            <w:pPr>
              <w:pStyle w:val="TabelOverskrift"/>
              <w:spacing w:after="0"/>
              <w:rPr>
                <w:b w:val="0"/>
                <w:bCs/>
              </w:rPr>
            </w:pPr>
            <w:r w:rsidRPr="00C602F0">
              <w:rPr>
                <w:b w:val="0"/>
                <w:bCs/>
              </w:rPr>
              <w:t xml:space="preserve">Godkendt af samt dato </w:t>
            </w:r>
          </w:p>
        </w:tc>
        <w:tc>
          <w:tcPr>
            <w:tcW w:w="3289" w:type="dxa"/>
          </w:tcPr>
          <w:p w14:paraId="62834BE6" w14:textId="5B7F4A90" w:rsidR="00CC5FBD" w:rsidRPr="00C602F0" w:rsidRDefault="00CC5FBD" w:rsidP="00CC5FBD">
            <w:pPr>
              <w:pStyle w:val="TabelOverskrift"/>
              <w:spacing w:after="0"/>
              <w:rPr>
                <w:b w:val="0"/>
                <w:bCs/>
              </w:rPr>
            </w:pPr>
            <w:r w:rsidRPr="00C602F0">
              <w:rPr>
                <w:b w:val="0"/>
                <w:bCs/>
              </w:rPr>
              <w:t>Gældende fra dato</w:t>
            </w:r>
          </w:p>
        </w:tc>
      </w:tr>
      <w:tr w:rsidR="00CC5FBD" w:rsidRPr="00CA7D97" w14:paraId="5FB13ED3" w14:textId="77777777" w:rsidTr="00672BF9">
        <w:trPr>
          <w:trHeight w:val="169"/>
        </w:trPr>
        <w:tc>
          <w:tcPr>
            <w:tcW w:w="3213" w:type="dxa"/>
            <w:tcMar>
              <w:top w:w="102" w:type="dxa"/>
              <w:bottom w:w="119" w:type="dxa"/>
            </w:tcMar>
          </w:tcPr>
          <w:p w14:paraId="12CB8592" w14:textId="77777777" w:rsidR="00CC5FBD" w:rsidRDefault="00CC5FBD" w:rsidP="00CC5FBD"/>
        </w:tc>
        <w:tc>
          <w:tcPr>
            <w:tcW w:w="2698" w:type="dxa"/>
          </w:tcPr>
          <w:p w14:paraId="24CFE49E" w14:textId="3AD1161A" w:rsidR="00CC5FBD" w:rsidRDefault="00D519CF" w:rsidP="00CC5FBD">
            <w:r>
              <w:t>[myndighed], [dato]</w:t>
            </w:r>
          </w:p>
        </w:tc>
        <w:tc>
          <w:tcPr>
            <w:tcW w:w="3289" w:type="dxa"/>
          </w:tcPr>
          <w:p w14:paraId="56824C2D" w14:textId="23FD2448" w:rsidR="00CC5FBD" w:rsidRDefault="00D519CF" w:rsidP="00CC5FBD">
            <w:r>
              <w:t>[måned] [årstal]</w:t>
            </w:r>
          </w:p>
        </w:tc>
      </w:tr>
    </w:tbl>
    <w:p w14:paraId="553AE408" w14:textId="77777777" w:rsidR="00D74553" w:rsidRDefault="00D74553" w:rsidP="00B37531">
      <w:pPr>
        <w:spacing w:line="240" w:lineRule="auto"/>
        <w:rPr>
          <w:sz w:val="16"/>
          <w:szCs w:val="16"/>
        </w:rPr>
      </w:pPr>
    </w:p>
    <w:sectPr w:rsidR="00D74553" w:rsidSect="00EE460E">
      <w:headerReference w:type="default" r:id="rId11"/>
      <w:footerReference w:type="default" r:id="rId12"/>
      <w:headerReference w:type="first" r:id="rId13"/>
      <w:endnotePr>
        <w:numFmt w:val="decimal"/>
      </w:endnotePr>
      <w:pgSz w:w="11907" w:h="16840" w:code="9"/>
      <w:pgMar w:top="1440" w:right="1440" w:bottom="1440" w:left="1440" w:header="567" w:footer="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AB1A51" w14:textId="77777777" w:rsidR="00136FB7" w:rsidRDefault="00136FB7">
      <w:r>
        <w:separator/>
      </w:r>
    </w:p>
  </w:endnote>
  <w:endnote w:type="continuationSeparator" w:id="0">
    <w:p w14:paraId="4B62CD81" w14:textId="77777777" w:rsidR="00136FB7" w:rsidRDefault="00136F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A907D6B-9561-4879-AD59-6788B551BCC5}"/>
    <w:embedBold r:id="rId2" w:fontKey="{38FEFCAF-8B5C-4C78-9805-FE3FEF663FF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B1E8CFBF-21E6-4403-881C-921F9D7B8193}"/>
    <w:embedBold r:id="rId4" w:fontKey="{2E3B99EC-5225-450D-BC68-0326F6717C66}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1ECFC1CA-9008-49AC-BE17-963C6BEBA5DF}"/>
    <w:embedBold r:id="rId6" w:fontKey="{D5795C3D-423A-448B-A3E9-07152EEF9686}"/>
    <w:embedItalic r:id="rId7" w:fontKey="{E811776E-F423-4848-89EC-2329EFF523B0}"/>
    <w:embedBoldItalic r:id="rId8" w:fontKey="{8505EC47-C35A-4F1D-9B0D-DD3E34FB160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altName w:val="AU Passata"/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9" w:fontKey="{07B18942-FBB8-4E5E-A56F-1C3C23F6335B}"/>
    <w:embedBold r:id="rId10" w:fontKey="{C706D270-A9BA-4EE5-8C4F-C80D19FD425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9B5A7BD9-3FD6-47DE-8B9D-CD7CF9267EFA}"/>
  </w:font>
  <w:font w:name="AU Passata Light">
    <w:panose1 w:val="020B0303030902030804"/>
    <w:charset w:val="00"/>
    <w:family w:val="swiss"/>
    <w:pitch w:val="variable"/>
    <w:sig w:usb0="A00000AF" w:usb1="5000204A" w:usb2="00000000" w:usb3="00000000" w:csb0="0000009B" w:csb1="00000000"/>
    <w:embedRegular r:id="rId12" w:fontKey="{AF779733-01E7-4756-B69D-D00B25C0B3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062DA" w14:textId="01AAD7B6" w:rsidR="00BC6E27" w:rsidRDefault="00036650">
    <w:pPr>
      <w:pStyle w:val="Sidefod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ED133F">
      <w:rPr>
        <w:noProof/>
        <w:vanish/>
      </w:rPr>
      <w:t>1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ED133F">
      <w:rPr>
        <w:noProof/>
        <w:vanish/>
      </w:rPr>
      <w:t>1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167DEA">
      <w:rPr>
        <w:noProof/>
        <w:vanish/>
      </w:rPr>
      <w:t>2</w:t>
    </w:r>
    <w:r w:rsidRPr="00336DC5">
      <w:rPr>
        <w:vanish/>
      </w:rPr>
      <w:fldChar w:fldCharType="end"/>
    </w:r>
  </w:p>
  <w:p w14:paraId="542FE971" w14:textId="77777777" w:rsidR="009638AE" w:rsidRDefault="009638AE"/>
  <w:p w14:paraId="5F01B584" w14:textId="77777777" w:rsidR="00363ED4" w:rsidRDefault="00363ED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E5DA42" w14:textId="77777777" w:rsidR="00136FB7" w:rsidRDefault="00136FB7">
      <w:r>
        <w:separator/>
      </w:r>
    </w:p>
  </w:footnote>
  <w:footnote w:type="continuationSeparator" w:id="0">
    <w:p w14:paraId="42C7DA8D" w14:textId="77777777" w:rsidR="00136FB7" w:rsidRDefault="00136F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725347"/>
      <w:docPartObj>
        <w:docPartGallery w:val="Page Numbers (Top of Page)"/>
        <w:docPartUnique/>
      </w:docPartObj>
    </w:sdtPr>
    <w:sdtEndPr/>
    <w:sdtContent>
      <w:p w14:paraId="024B96DA" w14:textId="17926EB9" w:rsidR="00EE460E" w:rsidRDefault="004B0B57">
        <w:pPr>
          <w:pStyle w:val="Sidehoved"/>
          <w:jc w:val="right"/>
        </w:pPr>
        <w:r w:rsidRPr="004E73D9">
          <w:t xml:space="preserve">Side </w:t>
        </w:r>
        <w:r>
          <w:rPr>
            <w:rStyle w:val="Sidetal"/>
          </w:rPr>
          <w:fldChar w:fldCharType="begin"/>
        </w:r>
        <w:r w:rsidRPr="004E73D9"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separate"/>
        </w:r>
        <w:r>
          <w:rPr>
            <w:rStyle w:val="Sidetal"/>
          </w:rPr>
          <w:t>1</w:t>
        </w:r>
        <w:r>
          <w:rPr>
            <w:rStyle w:val="Sidetal"/>
          </w:rPr>
          <w:fldChar w:fldCharType="end"/>
        </w:r>
        <w:r w:rsidRPr="004E73D9">
          <w:rPr>
            <w:rStyle w:val="Sidetal"/>
          </w:rPr>
          <w:t>/</w:t>
        </w:r>
        <w:r>
          <w:rPr>
            <w:rStyle w:val="Sidetal"/>
          </w:rPr>
          <w:fldChar w:fldCharType="begin"/>
        </w:r>
        <w:r w:rsidRPr="004E73D9">
          <w:rPr>
            <w:rStyle w:val="Sidetal"/>
          </w:rPr>
          <w:instrText xml:space="preserve"> NUMPAGES </w:instrText>
        </w:r>
        <w:r>
          <w:rPr>
            <w:rStyle w:val="Sidetal"/>
          </w:rPr>
          <w:fldChar w:fldCharType="separate"/>
        </w:r>
        <w:r>
          <w:rPr>
            <w:rStyle w:val="Sidetal"/>
          </w:rPr>
          <w:t>6</w:t>
        </w:r>
        <w:r>
          <w:rPr>
            <w:rStyle w:val="Sidetal"/>
          </w:rPr>
          <w:fldChar w:fldCharType="end"/>
        </w:r>
      </w:p>
    </w:sdtContent>
  </w:sdt>
  <w:p w14:paraId="5BAAE053" w14:textId="77777777" w:rsidR="009638AE" w:rsidRDefault="009638AE"/>
  <w:p w14:paraId="707FE6D6" w14:textId="77777777" w:rsidR="00363ED4" w:rsidRDefault="00363ED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9589EF" w14:textId="29BC619F" w:rsidR="0051086B" w:rsidRDefault="00CC5FBD" w:rsidP="0051086B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4273170B" wp14:editId="08FEBE4D">
              <wp:simplePos x="0" y="0"/>
              <wp:positionH relativeFrom="margin">
                <wp:posOffset>4678680</wp:posOffset>
              </wp:positionH>
              <wp:positionV relativeFrom="page">
                <wp:posOffset>366395</wp:posOffset>
              </wp:positionV>
              <wp:extent cx="1333500" cy="755650"/>
              <wp:effectExtent l="0" t="0" r="0" b="6350"/>
              <wp:wrapNone/>
              <wp:docPr id="7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3500" cy="7556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770AFB" w14:textId="77777777" w:rsidR="00EE460E" w:rsidRDefault="00EE460E" w:rsidP="00AF78DB">
                          <w:pPr>
                            <w:pStyle w:val="DokumentNavn"/>
                            <w:spacing w:after="0"/>
                            <w:jc w:val="right"/>
                          </w:pPr>
                          <w:r>
                            <w:t>AU Kvalitetsdokument</w:t>
                          </w:r>
                        </w:p>
                        <w:p w14:paraId="78ED1D37" w14:textId="38735E33" w:rsidR="00EE460E" w:rsidRPr="00215DFD" w:rsidRDefault="00AF78DB" w:rsidP="00AF78DB">
                          <w:pPr>
                            <w:pStyle w:val="DokumentNavn"/>
                            <w:jc w:val="right"/>
                          </w:pPr>
                          <w:r>
                            <w:t>Retningslinje</w:t>
                          </w:r>
                        </w:p>
                        <w:p w14:paraId="3B86C59C" w14:textId="77777777" w:rsidR="00EE460E" w:rsidRPr="004E73D9" w:rsidRDefault="00EE460E" w:rsidP="00CC5FBD">
                          <w:pPr>
                            <w:pStyle w:val="Template"/>
                            <w:jc w:val="right"/>
                            <w:rPr>
                              <w:rStyle w:val="Sidetal"/>
                              <w:noProof w:val="0"/>
                            </w:rPr>
                          </w:pPr>
                          <w:r w:rsidRPr="004E73D9">
                            <w:br/>
                            <w:t xml:space="preserve">Side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Pr="004E73D9"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>
                            <w:rPr>
                              <w:rStyle w:val="Sidetal"/>
                            </w:rPr>
                            <w:t>1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 w:rsidRPr="004E73D9"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Pr="004E73D9"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>
                            <w:rPr>
                              <w:rStyle w:val="Sidetal"/>
                            </w:rPr>
                            <w:t>1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  <w:p w14:paraId="3C57CA9D" w14:textId="77777777" w:rsidR="00EE460E" w:rsidRPr="004E73D9" w:rsidRDefault="00EE460E" w:rsidP="00EE460E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73170B"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26" type="#_x0000_t202" style="position:absolute;margin-left:368.4pt;margin-top:28.85pt;width:105pt;height:59.5pt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" stroked="f">
              <v:textbox inset="0,0,0,0">
                <w:txbxContent>
                  <w:p w14:paraId="33770AFB" w14:textId="77777777" w:rsidR="00EE460E" w:rsidRDefault="00EE460E" w:rsidP="00AF78DB">
                    <w:pPr>
                      <w:pStyle w:val="DokumentNavn"/>
                      <w:spacing w:after="0"/>
                      <w:jc w:val="right"/>
                    </w:pPr>
                    <w:r>
                      <w:t>AU Kvalitetsdokument</w:t>
                    </w:r>
                  </w:p>
                  <w:p w14:paraId="78ED1D37" w14:textId="38735E33" w:rsidR="00EE460E" w:rsidRPr="00215DFD" w:rsidRDefault="00AF78DB" w:rsidP="00AF78DB">
                    <w:pPr>
                      <w:pStyle w:val="DokumentNavn"/>
                      <w:jc w:val="right"/>
                    </w:pPr>
                    <w:r>
                      <w:t>Retningslinje</w:t>
                    </w:r>
                  </w:p>
                  <w:p w14:paraId="3B86C59C" w14:textId="77777777" w:rsidR="00EE460E" w:rsidRPr="004E73D9" w:rsidRDefault="00EE460E" w:rsidP="00CC5FBD">
                    <w:pPr>
                      <w:pStyle w:val="Template"/>
                      <w:jc w:val="right"/>
                      <w:rPr>
                        <w:rStyle w:val="Sidetal"/>
                        <w:noProof w:val="0"/>
                      </w:rPr>
                    </w:pPr>
                    <w:r w:rsidRPr="004E73D9">
                      <w:br/>
                      <w:t xml:space="preserve">Side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 w:rsidRPr="004E73D9"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>
                      <w:rPr>
                        <w:rStyle w:val="Sidetal"/>
                      </w:rPr>
                      <w:t>1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 w:rsidRPr="004E73D9"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 w:rsidRPr="004E73D9"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>
                      <w:rPr>
                        <w:rStyle w:val="Sidetal"/>
                      </w:rPr>
                      <w:t>1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  <w:p w14:paraId="3C57CA9D" w14:textId="77777777" w:rsidR="00EE460E" w:rsidRPr="004E73D9" w:rsidRDefault="00EE460E" w:rsidP="00EE460E"/>
                </w:txbxContent>
              </v:textbox>
              <w10:wrap anchorx="margin" anchory="page"/>
            </v:shape>
          </w:pict>
        </mc:Fallback>
      </mc:AlternateContent>
    </w:r>
    <w:r w:rsidR="00F01CAF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A422238" wp14:editId="25C6F588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4428000" cy="739140"/>
              <wp:effectExtent l="0" t="0" r="10795" b="381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800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2C2C01" w14:textId="77777777" w:rsidR="00F01CAF" w:rsidRDefault="00F01CAF" w:rsidP="00F01CA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0" w:name="OFF_Logo1AComputed"/>
                          <w:bookmarkStart w:id="1" w:name="OFF_Logo1AComputed_HIF"/>
                          <w:bookmarkEnd w:id="0"/>
                        </w:p>
                        <w:p w14:paraId="19A114DB" w14:textId="77777777" w:rsidR="00F01CAF" w:rsidRPr="006803D7" w:rsidRDefault="00F01CAF" w:rsidP="00F01CA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2" w:name="OFF_Logo2AComputed"/>
                          <w:bookmarkStart w:id="3" w:name="OFF_Logo2AComputed_HIF"/>
                          <w:bookmarkEnd w:id="1"/>
                          <w:bookmarkEnd w:id="2"/>
                          <w:bookmarkEnd w:id="3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422238" id="LogoNavnForsideHide" o:spid="_x0000_s1027" type="#_x0000_t202" style="position:absolute;margin-left:115.65pt;margin-top:28.6pt;width:348.65pt;height:58.2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" filled="f" stroked="f">
              <v:textbox inset="0,0,0,0">
                <w:txbxContent>
                  <w:p w14:paraId="602C2C01" w14:textId="77777777" w:rsidR="00F01CAF" w:rsidRDefault="00F01CAF" w:rsidP="00F01CA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4" w:name="OFF_Logo1AComputed"/>
                    <w:bookmarkStart w:id="5" w:name="OFF_Logo1AComputed_HIF"/>
                    <w:bookmarkEnd w:id="4"/>
                  </w:p>
                  <w:p w14:paraId="19A114DB" w14:textId="77777777" w:rsidR="00F01CAF" w:rsidRPr="006803D7" w:rsidRDefault="00F01CAF" w:rsidP="00F01CA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6" w:name="OFF_Logo2AComputed"/>
                    <w:bookmarkStart w:id="7" w:name="OFF_Logo2AComputed_HIF"/>
                    <w:bookmarkEnd w:id="5"/>
                    <w:bookmarkEnd w:id="6"/>
                    <w:bookmarkEnd w:id="7"/>
                  </w:p>
                </w:txbxContent>
              </v:textbox>
              <w10:wrap anchorx="page" anchory="page"/>
            </v:shape>
          </w:pict>
        </mc:Fallback>
      </mc:AlternateContent>
    </w:r>
    <w:r w:rsidR="0051086B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5657302" wp14:editId="2FF9F25D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704850" b="361950"/>
              <wp:wrapNone/>
              <wp:docPr id="24" name="Gruppe 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29690" cy="664845"/>
                        <a:chOff x="0" y="0"/>
                        <a:chExt cx="1329690" cy="664845"/>
                      </a:xfrm>
                    </wpg:grpSpPr>
                    <wps:wsp>
                      <wps:cNvPr id="30" name="Rektangel 30"/>
                      <wps:cNvSpPr/>
                      <wps:spPr>
                        <a:xfrm>
                          <a:off x="720090" y="360045"/>
                          <a:ext cx="6096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  <wps:wsp>
                      <wps:cNvPr id="31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2EE550A4" id="Gruppe 24" o:spid="_x0000_s1026" style="position:absolute;margin-left:56.7pt;margin-top:28.35pt;width:48pt;height:24pt;z-index:251661312;mso-position-horizontal-relative:page;mso-position-vertical-relative:page" coordsize="13296,6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">
              <v:rect id="Rektangel 30" o:spid="_x0000_s1027" style="position:absolute;left:7200;top:3600;width:6096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" filled="f" stroked="f"/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16D9628E" w14:textId="3300334A" w:rsidR="00CE4FED" w:rsidRDefault="00CE4FED">
    <w:pPr>
      <w:pStyle w:val="Sidehoved"/>
    </w:pPr>
  </w:p>
  <w:p w14:paraId="2CA69510" w14:textId="5F0B18EF" w:rsidR="00CE4FED" w:rsidRDefault="00CE4FED">
    <w:pPr>
      <w:pStyle w:val="Sidehoved"/>
    </w:pPr>
  </w:p>
  <w:p w14:paraId="0DB1587D" w14:textId="00B614B0" w:rsidR="00CE4FED" w:rsidRDefault="004B0B57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2D39D13" wp14:editId="0573AD5E">
              <wp:simplePos x="0" y="0"/>
              <wp:positionH relativeFrom="margin">
                <wp:posOffset>-205740</wp:posOffset>
              </wp:positionH>
              <wp:positionV relativeFrom="topMargin">
                <wp:posOffset>770255</wp:posOffset>
              </wp:positionV>
              <wp:extent cx="5400040" cy="352425"/>
              <wp:effectExtent l="0" t="0" r="0" b="0"/>
              <wp:wrapNone/>
              <wp:docPr id="6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B70BBB" w14:textId="77777777" w:rsidR="00F01CAF" w:rsidRPr="006803D7" w:rsidRDefault="00F01CAF" w:rsidP="00F01CA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8" w:name="OFF_Logo3AComputed"/>
                          <w:bookmarkStart w:id="9" w:name="OFF_Logo3AComputed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8"/>
                          <w:bookmarkEnd w:id="9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D39D13" id="_x0000_s1028" type="#_x0000_t202" style="position:absolute;margin-left:-16.2pt;margin-top:60.65pt;width:425.2pt;height:27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" filled="f" stroked="f">
              <v:textbox inset="0,0,0,0">
                <w:txbxContent>
                  <w:p w14:paraId="36B70BBB" w14:textId="77777777" w:rsidR="00F01CAF" w:rsidRPr="006803D7" w:rsidRDefault="00F01CAF" w:rsidP="00F01CA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10" w:name="OFF_Logo3AComputed"/>
                    <w:bookmarkStart w:id="11" w:name="OFF_Logo3AComputed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10"/>
                    <w:bookmarkEnd w:id="11"/>
                  </w:p>
                </w:txbxContent>
              </v:textbox>
              <w10:wrap anchorx="margin" anchory="margin"/>
            </v:shape>
          </w:pict>
        </mc:Fallback>
      </mc:AlternateContent>
    </w:r>
  </w:p>
  <w:p w14:paraId="679C666F" w14:textId="77777777" w:rsidR="00CE4FED" w:rsidRDefault="00CE4FED">
    <w:pPr>
      <w:pStyle w:val="Sidehoved"/>
    </w:pPr>
  </w:p>
  <w:p w14:paraId="7612A4E9" w14:textId="77777777" w:rsidR="00CE4FED" w:rsidRDefault="00CE4FED">
    <w:pPr>
      <w:pStyle w:val="Sidehoved"/>
    </w:pPr>
  </w:p>
  <w:p w14:paraId="69EBB4E4" w14:textId="77777777" w:rsidR="00CE4FED" w:rsidRDefault="00CE4FED">
    <w:pPr>
      <w:pStyle w:val="Sidehoved"/>
    </w:pPr>
  </w:p>
  <w:p w14:paraId="128776AF" w14:textId="77777777" w:rsidR="00307E90" w:rsidRDefault="00C405E8">
    <w:pPr>
      <w:pStyle w:val="Sidehoved"/>
    </w:pPr>
    <w:r>
      <w:rPr>
        <w:noProof/>
      </w:rPr>
      <w:drawing>
        <wp:anchor distT="0" distB="0" distL="114300" distR="114300" simplePos="0" relativeHeight="251652096" behindDoc="1" locked="0" layoutInCell="1" allowOverlap="1" wp14:anchorId="753F3468" wp14:editId="14CA70B2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43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D56BE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D84BF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005675"/>
    <w:multiLevelType w:val="hybridMultilevel"/>
    <w:tmpl w:val="FE908F22"/>
    <w:lvl w:ilvl="0" w:tplc="7FD0B01A">
      <w:numFmt w:val="bullet"/>
      <w:lvlText w:val="•"/>
      <w:lvlJc w:val="left"/>
      <w:pPr>
        <w:ind w:left="589" w:hanging="92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14"/>
        <w:szCs w:val="14"/>
        <w:lang w:eastAsia="en-US" w:bidi="ar-SA"/>
      </w:rPr>
    </w:lvl>
    <w:lvl w:ilvl="1" w:tplc="6AC0CF56">
      <w:numFmt w:val="bullet"/>
      <w:lvlText w:val="•"/>
      <w:lvlJc w:val="left"/>
      <w:pPr>
        <w:ind w:left="786" w:hanging="92"/>
      </w:pPr>
      <w:rPr>
        <w:rFonts w:hint="default"/>
        <w:lang w:eastAsia="en-US" w:bidi="ar-SA"/>
      </w:rPr>
    </w:lvl>
    <w:lvl w:ilvl="2" w:tplc="9CF4E922">
      <w:numFmt w:val="bullet"/>
      <w:lvlText w:val="•"/>
      <w:lvlJc w:val="left"/>
      <w:pPr>
        <w:ind w:left="992" w:hanging="92"/>
      </w:pPr>
      <w:rPr>
        <w:rFonts w:hint="default"/>
        <w:lang w:eastAsia="en-US" w:bidi="ar-SA"/>
      </w:rPr>
    </w:lvl>
    <w:lvl w:ilvl="3" w:tplc="4A225B06">
      <w:numFmt w:val="bullet"/>
      <w:lvlText w:val="•"/>
      <w:lvlJc w:val="left"/>
      <w:pPr>
        <w:ind w:left="1199" w:hanging="92"/>
      </w:pPr>
      <w:rPr>
        <w:rFonts w:hint="default"/>
        <w:lang w:eastAsia="en-US" w:bidi="ar-SA"/>
      </w:rPr>
    </w:lvl>
    <w:lvl w:ilvl="4" w:tplc="50AC5EEA">
      <w:numFmt w:val="bullet"/>
      <w:lvlText w:val="•"/>
      <w:lvlJc w:val="left"/>
      <w:pPr>
        <w:ind w:left="1405" w:hanging="92"/>
      </w:pPr>
      <w:rPr>
        <w:rFonts w:hint="default"/>
        <w:lang w:eastAsia="en-US" w:bidi="ar-SA"/>
      </w:rPr>
    </w:lvl>
    <w:lvl w:ilvl="5" w:tplc="BB869E4A">
      <w:numFmt w:val="bullet"/>
      <w:lvlText w:val="•"/>
      <w:lvlJc w:val="left"/>
      <w:pPr>
        <w:ind w:left="1611" w:hanging="92"/>
      </w:pPr>
      <w:rPr>
        <w:rFonts w:hint="default"/>
        <w:lang w:eastAsia="en-US" w:bidi="ar-SA"/>
      </w:rPr>
    </w:lvl>
    <w:lvl w:ilvl="6" w:tplc="0C1E31D6">
      <w:numFmt w:val="bullet"/>
      <w:lvlText w:val="•"/>
      <w:lvlJc w:val="left"/>
      <w:pPr>
        <w:ind w:left="1818" w:hanging="92"/>
      </w:pPr>
      <w:rPr>
        <w:rFonts w:hint="default"/>
        <w:lang w:eastAsia="en-US" w:bidi="ar-SA"/>
      </w:rPr>
    </w:lvl>
    <w:lvl w:ilvl="7" w:tplc="311ED7CC">
      <w:numFmt w:val="bullet"/>
      <w:lvlText w:val="•"/>
      <w:lvlJc w:val="left"/>
      <w:pPr>
        <w:ind w:left="2024" w:hanging="92"/>
      </w:pPr>
      <w:rPr>
        <w:rFonts w:hint="default"/>
        <w:lang w:eastAsia="en-US" w:bidi="ar-SA"/>
      </w:rPr>
    </w:lvl>
    <w:lvl w:ilvl="8" w:tplc="50F89790">
      <w:numFmt w:val="bullet"/>
      <w:lvlText w:val="•"/>
      <w:lvlJc w:val="left"/>
      <w:pPr>
        <w:ind w:left="2230" w:hanging="92"/>
      </w:pPr>
      <w:rPr>
        <w:rFonts w:hint="default"/>
        <w:lang w:eastAsia="en-US" w:bidi="ar-SA"/>
      </w:rPr>
    </w:lvl>
  </w:abstractNum>
  <w:abstractNum w:abstractNumId="11" w15:restartNumberingAfterBreak="0">
    <w:nsid w:val="0D2E5369"/>
    <w:multiLevelType w:val="hybridMultilevel"/>
    <w:tmpl w:val="5ED46FE6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D744A7F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0E895365"/>
    <w:multiLevelType w:val="hybridMultilevel"/>
    <w:tmpl w:val="165082BE"/>
    <w:lvl w:ilvl="0" w:tplc="165E7A58">
      <w:numFmt w:val="bullet"/>
      <w:lvlText w:val="•"/>
      <w:lvlJc w:val="left"/>
      <w:pPr>
        <w:ind w:left="594" w:hanging="92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14"/>
        <w:szCs w:val="14"/>
        <w:lang w:eastAsia="en-US" w:bidi="ar-SA"/>
      </w:rPr>
    </w:lvl>
    <w:lvl w:ilvl="1" w:tplc="1B307272">
      <w:numFmt w:val="bullet"/>
      <w:lvlText w:val="•"/>
      <w:lvlJc w:val="left"/>
      <w:pPr>
        <w:ind w:left="804" w:hanging="92"/>
      </w:pPr>
      <w:rPr>
        <w:rFonts w:hint="default"/>
        <w:lang w:eastAsia="en-US" w:bidi="ar-SA"/>
      </w:rPr>
    </w:lvl>
    <w:lvl w:ilvl="2" w:tplc="1A36FC5C">
      <w:numFmt w:val="bullet"/>
      <w:lvlText w:val="•"/>
      <w:lvlJc w:val="left"/>
      <w:pPr>
        <w:ind w:left="1009" w:hanging="92"/>
      </w:pPr>
      <w:rPr>
        <w:rFonts w:hint="default"/>
        <w:lang w:eastAsia="en-US" w:bidi="ar-SA"/>
      </w:rPr>
    </w:lvl>
    <w:lvl w:ilvl="3" w:tplc="F68A9AD2">
      <w:numFmt w:val="bullet"/>
      <w:lvlText w:val="•"/>
      <w:lvlJc w:val="left"/>
      <w:pPr>
        <w:ind w:left="1214" w:hanging="92"/>
      </w:pPr>
      <w:rPr>
        <w:rFonts w:hint="default"/>
        <w:lang w:eastAsia="en-US" w:bidi="ar-SA"/>
      </w:rPr>
    </w:lvl>
    <w:lvl w:ilvl="4" w:tplc="FB685B24">
      <w:numFmt w:val="bullet"/>
      <w:lvlText w:val="•"/>
      <w:lvlJc w:val="left"/>
      <w:pPr>
        <w:ind w:left="1418" w:hanging="92"/>
      </w:pPr>
      <w:rPr>
        <w:rFonts w:hint="default"/>
        <w:lang w:eastAsia="en-US" w:bidi="ar-SA"/>
      </w:rPr>
    </w:lvl>
    <w:lvl w:ilvl="5" w:tplc="EB8A9230">
      <w:numFmt w:val="bullet"/>
      <w:lvlText w:val="•"/>
      <w:lvlJc w:val="left"/>
      <w:pPr>
        <w:ind w:left="1623" w:hanging="92"/>
      </w:pPr>
      <w:rPr>
        <w:rFonts w:hint="default"/>
        <w:lang w:eastAsia="en-US" w:bidi="ar-SA"/>
      </w:rPr>
    </w:lvl>
    <w:lvl w:ilvl="6" w:tplc="CA84C5F0">
      <w:numFmt w:val="bullet"/>
      <w:lvlText w:val="•"/>
      <w:lvlJc w:val="left"/>
      <w:pPr>
        <w:ind w:left="1828" w:hanging="92"/>
      </w:pPr>
      <w:rPr>
        <w:rFonts w:hint="default"/>
        <w:lang w:eastAsia="en-US" w:bidi="ar-SA"/>
      </w:rPr>
    </w:lvl>
    <w:lvl w:ilvl="7" w:tplc="2E501082">
      <w:numFmt w:val="bullet"/>
      <w:lvlText w:val="•"/>
      <w:lvlJc w:val="left"/>
      <w:pPr>
        <w:ind w:left="2032" w:hanging="92"/>
      </w:pPr>
      <w:rPr>
        <w:rFonts w:hint="default"/>
        <w:lang w:eastAsia="en-US" w:bidi="ar-SA"/>
      </w:rPr>
    </w:lvl>
    <w:lvl w:ilvl="8" w:tplc="C8BC921C">
      <w:numFmt w:val="bullet"/>
      <w:lvlText w:val="•"/>
      <w:lvlJc w:val="left"/>
      <w:pPr>
        <w:ind w:left="2237" w:hanging="92"/>
      </w:pPr>
      <w:rPr>
        <w:rFonts w:hint="default"/>
        <w:lang w:eastAsia="en-US" w:bidi="ar-SA"/>
      </w:rPr>
    </w:lvl>
  </w:abstractNum>
  <w:abstractNum w:abstractNumId="14" w15:restartNumberingAfterBreak="0">
    <w:nsid w:val="0F58641D"/>
    <w:multiLevelType w:val="hybridMultilevel"/>
    <w:tmpl w:val="6B3A2654"/>
    <w:lvl w:ilvl="0" w:tplc="2F4E097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0FAC78C8"/>
    <w:multiLevelType w:val="multilevel"/>
    <w:tmpl w:val="DD107192"/>
    <w:lvl w:ilvl="0">
      <w:start w:val="1"/>
      <w:numFmt w:val="decimalZero"/>
      <w:lvlText w:val="%1.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16" w15:restartNumberingAfterBreak="0">
    <w:nsid w:val="12393E8F"/>
    <w:multiLevelType w:val="multilevel"/>
    <w:tmpl w:val="790C224A"/>
    <w:lvl w:ilvl="0">
      <w:start w:val="1"/>
      <w:numFmt w:val="decimalZero"/>
      <w:lvlText w:val="%1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17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20A80F75"/>
    <w:multiLevelType w:val="multilevel"/>
    <w:tmpl w:val="3DAA12BE"/>
    <w:name w:val="HeadingNumbering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9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20" w15:restartNumberingAfterBreak="0">
    <w:nsid w:val="2CAC735D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2CAD2013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 w15:restartNumberingAfterBreak="0">
    <w:nsid w:val="330B6B7F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24" w15:restartNumberingAfterBreak="0">
    <w:nsid w:val="36D07681"/>
    <w:multiLevelType w:val="multilevel"/>
    <w:tmpl w:val="177C74E6"/>
    <w:lvl w:ilvl="0">
      <w:start w:val="1"/>
      <w:numFmt w:val="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5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6" w15:restartNumberingAfterBreak="0">
    <w:nsid w:val="3B49235C"/>
    <w:multiLevelType w:val="multilevel"/>
    <w:tmpl w:val="0406001D"/>
    <w:name w:val="HeadingNumbering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" w15:restartNumberingAfterBreak="0">
    <w:nsid w:val="3DF65013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 w15:restartNumberingAfterBreak="0">
    <w:nsid w:val="48D01682"/>
    <w:multiLevelType w:val="hybridMultilevel"/>
    <w:tmpl w:val="A86815C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30" w15:restartNumberingAfterBreak="0">
    <w:nsid w:val="5E10592E"/>
    <w:multiLevelType w:val="hybridMultilevel"/>
    <w:tmpl w:val="0A98B326"/>
    <w:lvl w:ilvl="0" w:tplc="490A91BC">
      <w:numFmt w:val="bullet"/>
      <w:lvlText w:val="•"/>
      <w:lvlJc w:val="left"/>
      <w:pPr>
        <w:ind w:left="91" w:hanging="92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14"/>
        <w:szCs w:val="14"/>
        <w:lang w:eastAsia="en-US" w:bidi="ar-SA"/>
      </w:rPr>
    </w:lvl>
    <w:lvl w:ilvl="1" w:tplc="639CD38C">
      <w:numFmt w:val="bullet"/>
      <w:lvlText w:val="•"/>
      <w:lvlJc w:val="left"/>
      <w:pPr>
        <w:ind w:left="240" w:hanging="92"/>
      </w:pPr>
      <w:rPr>
        <w:rFonts w:hint="default"/>
        <w:lang w:eastAsia="en-US" w:bidi="ar-SA"/>
      </w:rPr>
    </w:lvl>
    <w:lvl w:ilvl="2" w:tplc="4E14C256">
      <w:numFmt w:val="bullet"/>
      <w:lvlText w:val="•"/>
      <w:lvlJc w:val="left"/>
      <w:pPr>
        <w:ind w:left="381" w:hanging="92"/>
      </w:pPr>
      <w:rPr>
        <w:rFonts w:hint="default"/>
        <w:lang w:eastAsia="en-US" w:bidi="ar-SA"/>
      </w:rPr>
    </w:lvl>
    <w:lvl w:ilvl="3" w:tplc="D0F27D02">
      <w:numFmt w:val="bullet"/>
      <w:lvlText w:val="•"/>
      <w:lvlJc w:val="left"/>
      <w:pPr>
        <w:ind w:left="521" w:hanging="92"/>
      </w:pPr>
      <w:rPr>
        <w:rFonts w:hint="default"/>
        <w:lang w:eastAsia="en-US" w:bidi="ar-SA"/>
      </w:rPr>
    </w:lvl>
    <w:lvl w:ilvl="4" w:tplc="3C9A626E">
      <w:numFmt w:val="bullet"/>
      <w:lvlText w:val="•"/>
      <w:lvlJc w:val="left"/>
      <w:pPr>
        <w:ind w:left="662" w:hanging="92"/>
      </w:pPr>
      <w:rPr>
        <w:rFonts w:hint="default"/>
        <w:lang w:eastAsia="en-US" w:bidi="ar-SA"/>
      </w:rPr>
    </w:lvl>
    <w:lvl w:ilvl="5" w:tplc="9ED4D988">
      <w:numFmt w:val="bullet"/>
      <w:lvlText w:val="•"/>
      <w:lvlJc w:val="left"/>
      <w:pPr>
        <w:ind w:left="802" w:hanging="92"/>
      </w:pPr>
      <w:rPr>
        <w:rFonts w:hint="default"/>
        <w:lang w:eastAsia="en-US" w:bidi="ar-SA"/>
      </w:rPr>
    </w:lvl>
    <w:lvl w:ilvl="6" w:tplc="EFA8AADE">
      <w:numFmt w:val="bullet"/>
      <w:lvlText w:val="•"/>
      <w:lvlJc w:val="left"/>
      <w:pPr>
        <w:ind w:left="943" w:hanging="92"/>
      </w:pPr>
      <w:rPr>
        <w:rFonts w:hint="default"/>
        <w:lang w:eastAsia="en-US" w:bidi="ar-SA"/>
      </w:rPr>
    </w:lvl>
    <w:lvl w:ilvl="7" w:tplc="AC44585E">
      <w:numFmt w:val="bullet"/>
      <w:lvlText w:val="•"/>
      <w:lvlJc w:val="left"/>
      <w:pPr>
        <w:ind w:left="1084" w:hanging="92"/>
      </w:pPr>
      <w:rPr>
        <w:rFonts w:hint="default"/>
        <w:lang w:eastAsia="en-US" w:bidi="ar-SA"/>
      </w:rPr>
    </w:lvl>
    <w:lvl w:ilvl="8" w:tplc="864ECC00">
      <w:numFmt w:val="bullet"/>
      <w:lvlText w:val="•"/>
      <w:lvlJc w:val="left"/>
      <w:pPr>
        <w:ind w:left="1224" w:hanging="92"/>
      </w:pPr>
      <w:rPr>
        <w:rFonts w:hint="default"/>
        <w:lang w:eastAsia="en-US" w:bidi="ar-SA"/>
      </w:rPr>
    </w:lvl>
  </w:abstractNum>
  <w:abstractNum w:abstractNumId="31" w15:restartNumberingAfterBreak="0">
    <w:nsid w:val="5F883DD6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2" w15:restartNumberingAfterBreak="0">
    <w:nsid w:val="610543BA"/>
    <w:multiLevelType w:val="hybridMultilevel"/>
    <w:tmpl w:val="93CC863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8A1FE2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4" w15:restartNumberingAfterBreak="0">
    <w:nsid w:val="6380014A"/>
    <w:multiLevelType w:val="hybridMultilevel"/>
    <w:tmpl w:val="9E440B0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4A6138F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6" w15:restartNumberingAfterBreak="0">
    <w:nsid w:val="655D7ECA"/>
    <w:multiLevelType w:val="hybridMultilevel"/>
    <w:tmpl w:val="BE9E528A"/>
    <w:lvl w:ilvl="0" w:tplc="E8689DC0">
      <w:numFmt w:val="bullet"/>
      <w:lvlText w:val="•"/>
      <w:lvlJc w:val="left"/>
      <w:pPr>
        <w:ind w:left="589" w:hanging="92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14"/>
        <w:szCs w:val="14"/>
        <w:lang w:eastAsia="en-US" w:bidi="ar-SA"/>
      </w:rPr>
    </w:lvl>
    <w:lvl w:ilvl="1" w:tplc="480094D0">
      <w:numFmt w:val="bullet"/>
      <w:lvlText w:val="•"/>
      <w:lvlJc w:val="left"/>
      <w:pPr>
        <w:ind w:left="740" w:hanging="92"/>
      </w:pPr>
      <w:rPr>
        <w:rFonts w:hint="default"/>
        <w:lang w:eastAsia="en-US" w:bidi="ar-SA"/>
      </w:rPr>
    </w:lvl>
    <w:lvl w:ilvl="2" w:tplc="81E6C58C">
      <w:numFmt w:val="bullet"/>
      <w:lvlText w:val="•"/>
      <w:lvlJc w:val="left"/>
      <w:pPr>
        <w:ind w:left="900" w:hanging="92"/>
      </w:pPr>
      <w:rPr>
        <w:rFonts w:hint="default"/>
        <w:lang w:eastAsia="en-US" w:bidi="ar-SA"/>
      </w:rPr>
    </w:lvl>
    <w:lvl w:ilvl="3" w:tplc="436837D8">
      <w:numFmt w:val="bullet"/>
      <w:lvlText w:val="•"/>
      <w:lvlJc w:val="left"/>
      <w:pPr>
        <w:ind w:left="1060" w:hanging="92"/>
      </w:pPr>
      <w:rPr>
        <w:rFonts w:hint="default"/>
        <w:lang w:eastAsia="en-US" w:bidi="ar-SA"/>
      </w:rPr>
    </w:lvl>
    <w:lvl w:ilvl="4" w:tplc="AC5494FA">
      <w:numFmt w:val="bullet"/>
      <w:lvlText w:val="•"/>
      <w:lvlJc w:val="left"/>
      <w:pPr>
        <w:ind w:left="1220" w:hanging="92"/>
      </w:pPr>
      <w:rPr>
        <w:rFonts w:hint="default"/>
        <w:lang w:eastAsia="en-US" w:bidi="ar-SA"/>
      </w:rPr>
    </w:lvl>
    <w:lvl w:ilvl="5" w:tplc="E4788CBC">
      <w:numFmt w:val="bullet"/>
      <w:lvlText w:val="•"/>
      <w:lvlJc w:val="left"/>
      <w:pPr>
        <w:ind w:left="1381" w:hanging="92"/>
      </w:pPr>
      <w:rPr>
        <w:rFonts w:hint="default"/>
        <w:lang w:eastAsia="en-US" w:bidi="ar-SA"/>
      </w:rPr>
    </w:lvl>
    <w:lvl w:ilvl="6" w:tplc="7FF084CC">
      <w:numFmt w:val="bullet"/>
      <w:lvlText w:val="•"/>
      <w:lvlJc w:val="left"/>
      <w:pPr>
        <w:ind w:left="1541" w:hanging="92"/>
      </w:pPr>
      <w:rPr>
        <w:rFonts w:hint="default"/>
        <w:lang w:eastAsia="en-US" w:bidi="ar-SA"/>
      </w:rPr>
    </w:lvl>
    <w:lvl w:ilvl="7" w:tplc="E6EED710">
      <w:numFmt w:val="bullet"/>
      <w:lvlText w:val="•"/>
      <w:lvlJc w:val="left"/>
      <w:pPr>
        <w:ind w:left="1701" w:hanging="92"/>
      </w:pPr>
      <w:rPr>
        <w:rFonts w:hint="default"/>
        <w:lang w:eastAsia="en-US" w:bidi="ar-SA"/>
      </w:rPr>
    </w:lvl>
    <w:lvl w:ilvl="8" w:tplc="3EACAA84">
      <w:numFmt w:val="bullet"/>
      <w:lvlText w:val="•"/>
      <w:lvlJc w:val="left"/>
      <w:pPr>
        <w:ind w:left="1861" w:hanging="92"/>
      </w:pPr>
      <w:rPr>
        <w:rFonts w:hint="default"/>
        <w:lang w:eastAsia="en-US" w:bidi="ar-SA"/>
      </w:rPr>
    </w:lvl>
  </w:abstractNum>
  <w:abstractNum w:abstractNumId="37" w15:restartNumberingAfterBreak="0">
    <w:nsid w:val="67516E98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8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39" w15:restartNumberingAfterBreak="0">
    <w:nsid w:val="6DF35FA9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0" w15:restartNumberingAfterBreak="0">
    <w:nsid w:val="6EFA3F5F"/>
    <w:multiLevelType w:val="multilevel"/>
    <w:tmpl w:val="0406001D"/>
    <w:name w:val="HeadingNumbering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1" w15:restartNumberingAfterBreak="0">
    <w:nsid w:val="706D5B19"/>
    <w:multiLevelType w:val="multilevel"/>
    <w:tmpl w:val="49B2948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42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43" w15:restartNumberingAfterBreak="0">
    <w:nsid w:val="75B26F88"/>
    <w:multiLevelType w:val="hybridMultilevel"/>
    <w:tmpl w:val="25C4223C"/>
    <w:lvl w:ilvl="0" w:tplc="E0B88DF0">
      <w:numFmt w:val="bullet"/>
      <w:lvlText w:val="•"/>
      <w:lvlJc w:val="left"/>
      <w:pPr>
        <w:ind w:left="589" w:hanging="92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14"/>
        <w:szCs w:val="14"/>
        <w:lang w:eastAsia="en-US" w:bidi="ar-SA"/>
      </w:rPr>
    </w:lvl>
    <w:lvl w:ilvl="1" w:tplc="9B301506">
      <w:numFmt w:val="bullet"/>
      <w:lvlText w:val="•"/>
      <w:lvlJc w:val="left"/>
      <w:pPr>
        <w:ind w:left="740" w:hanging="92"/>
      </w:pPr>
      <w:rPr>
        <w:rFonts w:hint="default"/>
        <w:lang w:eastAsia="en-US" w:bidi="ar-SA"/>
      </w:rPr>
    </w:lvl>
    <w:lvl w:ilvl="2" w:tplc="0BC4BD56">
      <w:numFmt w:val="bullet"/>
      <w:lvlText w:val="•"/>
      <w:lvlJc w:val="left"/>
      <w:pPr>
        <w:ind w:left="900" w:hanging="92"/>
      </w:pPr>
      <w:rPr>
        <w:rFonts w:hint="default"/>
        <w:lang w:eastAsia="en-US" w:bidi="ar-SA"/>
      </w:rPr>
    </w:lvl>
    <w:lvl w:ilvl="3" w:tplc="29343270">
      <w:numFmt w:val="bullet"/>
      <w:lvlText w:val="•"/>
      <w:lvlJc w:val="left"/>
      <w:pPr>
        <w:ind w:left="1060" w:hanging="92"/>
      </w:pPr>
      <w:rPr>
        <w:rFonts w:hint="default"/>
        <w:lang w:eastAsia="en-US" w:bidi="ar-SA"/>
      </w:rPr>
    </w:lvl>
    <w:lvl w:ilvl="4" w:tplc="83FCE2E4">
      <w:numFmt w:val="bullet"/>
      <w:lvlText w:val="•"/>
      <w:lvlJc w:val="left"/>
      <w:pPr>
        <w:ind w:left="1220" w:hanging="92"/>
      </w:pPr>
      <w:rPr>
        <w:rFonts w:hint="default"/>
        <w:lang w:eastAsia="en-US" w:bidi="ar-SA"/>
      </w:rPr>
    </w:lvl>
    <w:lvl w:ilvl="5" w:tplc="FED49E8E">
      <w:numFmt w:val="bullet"/>
      <w:lvlText w:val="•"/>
      <w:lvlJc w:val="left"/>
      <w:pPr>
        <w:ind w:left="1381" w:hanging="92"/>
      </w:pPr>
      <w:rPr>
        <w:rFonts w:hint="default"/>
        <w:lang w:eastAsia="en-US" w:bidi="ar-SA"/>
      </w:rPr>
    </w:lvl>
    <w:lvl w:ilvl="6" w:tplc="1FB27ADC">
      <w:numFmt w:val="bullet"/>
      <w:lvlText w:val="•"/>
      <w:lvlJc w:val="left"/>
      <w:pPr>
        <w:ind w:left="1541" w:hanging="92"/>
      </w:pPr>
      <w:rPr>
        <w:rFonts w:hint="default"/>
        <w:lang w:eastAsia="en-US" w:bidi="ar-SA"/>
      </w:rPr>
    </w:lvl>
    <w:lvl w:ilvl="7" w:tplc="AC6890A4">
      <w:numFmt w:val="bullet"/>
      <w:lvlText w:val="•"/>
      <w:lvlJc w:val="left"/>
      <w:pPr>
        <w:ind w:left="1701" w:hanging="92"/>
      </w:pPr>
      <w:rPr>
        <w:rFonts w:hint="default"/>
        <w:lang w:eastAsia="en-US" w:bidi="ar-SA"/>
      </w:rPr>
    </w:lvl>
    <w:lvl w:ilvl="8" w:tplc="4774B102">
      <w:numFmt w:val="bullet"/>
      <w:lvlText w:val="•"/>
      <w:lvlJc w:val="left"/>
      <w:pPr>
        <w:ind w:left="1861" w:hanging="92"/>
      </w:pPr>
      <w:rPr>
        <w:rFonts w:hint="default"/>
        <w:lang w:eastAsia="en-US" w:bidi="ar-SA"/>
      </w:rPr>
    </w:lvl>
  </w:abstractNum>
  <w:abstractNum w:abstractNumId="44" w15:restartNumberingAfterBreak="0">
    <w:nsid w:val="790045BE"/>
    <w:multiLevelType w:val="hybridMultilevel"/>
    <w:tmpl w:val="89ACF1CC"/>
    <w:lvl w:ilvl="0" w:tplc="B21081E6">
      <w:numFmt w:val="bullet"/>
      <w:lvlText w:val=""/>
      <w:lvlJc w:val="left"/>
      <w:pPr>
        <w:ind w:left="580" w:hanging="397"/>
      </w:pPr>
      <w:rPr>
        <w:rFonts w:ascii="Symbol" w:eastAsia="Symbol" w:hAnsi="Symbol" w:cs="Symbol" w:hint="default"/>
        <w:b w:val="0"/>
        <w:bCs w:val="0"/>
        <w:i w:val="0"/>
        <w:iCs w:val="0"/>
        <w:color w:val="FFFFFF"/>
        <w:w w:val="100"/>
        <w:sz w:val="16"/>
        <w:szCs w:val="16"/>
        <w:lang w:eastAsia="en-US" w:bidi="ar-SA"/>
      </w:rPr>
    </w:lvl>
    <w:lvl w:ilvl="1" w:tplc="EF1A47A0">
      <w:numFmt w:val="bullet"/>
      <w:lvlText w:val="•"/>
      <w:lvlJc w:val="left"/>
      <w:pPr>
        <w:ind w:left="740" w:hanging="397"/>
      </w:pPr>
      <w:rPr>
        <w:rFonts w:hint="default"/>
        <w:lang w:eastAsia="en-US" w:bidi="ar-SA"/>
      </w:rPr>
    </w:lvl>
    <w:lvl w:ilvl="2" w:tplc="508C7274">
      <w:numFmt w:val="bullet"/>
      <w:lvlText w:val="•"/>
      <w:lvlJc w:val="left"/>
      <w:pPr>
        <w:ind w:left="900" w:hanging="397"/>
      </w:pPr>
      <w:rPr>
        <w:rFonts w:hint="default"/>
        <w:lang w:eastAsia="en-US" w:bidi="ar-SA"/>
      </w:rPr>
    </w:lvl>
    <w:lvl w:ilvl="3" w:tplc="5AD0788C">
      <w:numFmt w:val="bullet"/>
      <w:lvlText w:val="•"/>
      <w:lvlJc w:val="left"/>
      <w:pPr>
        <w:ind w:left="1060" w:hanging="397"/>
      </w:pPr>
      <w:rPr>
        <w:rFonts w:hint="default"/>
        <w:lang w:eastAsia="en-US" w:bidi="ar-SA"/>
      </w:rPr>
    </w:lvl>
    <w:lvl w:ilvl="4" w:tplc="01509EF0">
      <w:numFmt w:val="bullet"/>
      <w:lvlText w:val="•"/>
      <w:lvlJc w:val="left"/>
      <w:pPr>
        <w:ind w:left="1220" w:hanging="397"/>
      </w:pPr>
      <w:rPr>
        <w:rFonts w:hint="default"/>
        <w:lang w:eastAsia="en-US" w:bidi="ar-SA"/>
      </w:rPr>
    </w:lvl>
    <w:lvl w:ilvl="5" w:tplc="00B462D8">
      <w:numFmt w:val="bullet"/>
      <w:lvlText w:val="•"/>
      <w:lvlJc w:val="left"/>
      <w:pPr>
        <w:ind w:left="1381" w:hanging="397"/>
      </w:pPr>
      <w:rPr>
        <w:rFonts w:hint="default"/>
        <w:lang w:eastAsia="en-US" w:bidi="ar-SA"/>
      </w:rPr>
    </w:lvl>
    <w:lvl w:ilvl="6" w:tplc="502C2258">
      <w:numFmt w:val="bullet"/>
      <w:lvlText w:val="•"/>
      <w:lvlJc w:val="left"/>
      <w:pPr>
        <w:ind w:left="1541" w:hanging="397"/>
      </w:pPr>
      <w:rPr>
        <w:rFonts w:hint="default"/>
        <w:lang w:eastAsia="en-US" w:bidi="ar-SA"/>
      </w:rPr>
    </w:lvl>
    <w:lvl w:ilvl="7" w:tplc="D37484B8">
      <w:numFmt w:val="bullet"/>
      <w:lvlText w:val="•"/>
      <w:lvlJc w:val="left"/>
      <w:pPr>
        <w:ind w:left="1701" w:hanging="397"/>
      </w:pPr>
      <w:rPr>
        <w:rFonts w:hint="default"/>
        <w:lang w:eastAsia="en-US" w:bidi="ar-SA"/>
      </w:rPr>
    </w:lvl>
    <w:lvl w:ilvl="8" w:tplc="1B586BC2">
      <w:numFmt w:val="bullet"/>
      <w:lvlText w:val="•"/>
      <w:lvlJc w:val="left"/>
      <w:pPr>
        <w:ind w:left="1861" w:hanging="397"/>
      </w:pPr>
      <w:rPr>
        <w:rFonts w:hint="default"/>
        <w:lang w:eastAsia="en-US" w:bidi="ar-SA"/>
      </w:rPr>
    </w:lvl>
  </w:abstractNum>
  <w:abstractNum w:abstractNumId="45" w15:restartNumberingAfterBreak="0">
    <w:nsid w:val="79853509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6" w15:restartNumberingAfterBreak="0">
    <w:nsid w:val="7CAB7E32"/>
    <w:multiLevelType w:val="hybridMultilevel"/>
    <w:tmpl w:val="1464C7B2"/>
    <w:lvl w:ilvl="0" w:tplc="7376F80A">
      <w:numFmt w:val="bullet"/>
      <w:lvlText w:val="•"/>
      <w:lvlJc w:val="left"/>
      <w:pPr>
        <w:ind w:left="91" w:hanging="92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14"/>
        <w:szCs w:val="14"/>
        <w:lang w:eastAsia="en-US" w:bidi="ar-SA"/>
      </w:rPr>
    </w:lvl>
    <w:lvl w:ilvl="1" w:tplc="4E06CF24">
      <w:numFmt w:val="bullet"/>
      <w:lvlText w:val="•"/>
      <w:lvlJc w:val="left"/>
      <w:pPr>
        <w:ind w:left="240" w:hanging="92"/>
      </w:pPr>
      <w:rPr>
        <w:rFonts w:hint="default"/>
        <w:lang w:eastAsia="en-US" w:bidi="ar-SA"/>
      </w:rPr>
    </w:lvl>
    <w:lvl w:ilvl="2" w:tplc="2110C47C">
      <w:numFmt w:val="bullet"/>
      <w:lvlText w:val="•"/>
      <w:lvlJc w:val="left"/>
      <w:pPr>
        <w:ind w:left="381" w:hanging="92"/>
      </w:pPr>
      <w:rPr>
        <w:rFonts w:hint="default"/>
        <w:lang w:eastAsia="en-US" w:bidi="ar-SA"/>
      </w:rPr>
    </w:lvl>
    <w:lvl w:ilvl="3" w:tplc="592AF9CC">
      <w:numFmt w:val="bullet"/>
      <w:lvlText w:val="•"/>
      <w:lvlJc w:val="left"/>
      <w:pPr>
        <w:ind w:left="521" w:hanging="92"/>
      </w:pPr>
      <w:rPr>
        <w:rFonts w:hint="default"/>
        <w:lang w:eastAsia="en-US" w:bidi="ar-SA"/>
      </w:rPr>
    </w:lvl>
    <w:lvl w:ilvl="4" w:tplc="9ED6EB5C">
      <w:numFmt w:val="bullet"/>
      <w:lvlText w:val="•"/>
      <w:lvlJc w:val="left"/>
      <w:pPr>
        <w:ind w:left="662" w:hanging="92"/>
      </w:pPr>
      <w:rPr>
        <w:rFonts w:hint="default"/>
        <w:lang w:eastAsia="en-US" w:bidi="ar-SA"/>
      </w:rPr>
    </w:lvl>
    <w:lvl w:ilvl="5" w:tplc="C390E2D4">
      <w:numFmt w:val="bullet"/>
      <w:lvlText w:val="•"/>
      <w:lvlJc w:val="left"/>
      <w:pPr>
        <w:ind w:left="802" w:hanging="92"/>
      </w:pPr>
      <w:rPr>
        <w:rFonts w:hint="default"/>
        <w:lang w:eastAsia="en-US" w:bidi="ar-SA"/>
      </w:rPr>
    </w:lvl>
    <w:lvl w:ilvl="6" w:tplc="85D82456">
      <w:numFmt w:val="bullet"/>
      <w:lvlText w:val="•"/>
      <w:lvlJc w:val="left"/>
      <w:pPr>
        <w:ind w:left="943" w:hanging="92"/>
      </w:pPr>
      <w:rPr>
        <w:rFonts w:hint="default"/>
        <w:lang w:eastAsia="en-US" w:bidi="ar-SA"/>
      </w:rPr>
    </w:lvl>
    <w:lvl w:ilvl="7" w:tplc="7574805E">
      <w:numFmt w:val="bullet"/>
      <w:lvlText w:val="•"/>
      <w:lvlJc w:val="left"/>
      <w:pPr>
        <w:ind w:left="1084" w:hanging="92"/>
      </w:pPr>
      <w:rPr>
        <w:rFonts w:hint="default"/>
        <w:lang w:eastAsia="en-US" w:bidi="ar-SA"/>
      </w:rPr>
    </w:lvl>
    <w:lvl w:ilvl="8" w:tplc="1786CE8A">
      <w:numFmt w:val="bullet"/>
      <w:lvlText w:val="•"/>
      <w:lvlJc w:val="left"/>
      <w:pPr>
        <w:ind w:left="1224" w:hanging="92"/>
      </w:pPr>
      <w:rPr>
        <w:rFonts w:hint="default"/>
        <w:lang w:eastAsia="en-US" w:bidi="ar-SA"/>
      </w:rPr>
    </w:lvl>
  </w:abstractNum>
  <w:abstractNum w:abstractNumId="47" w15:restartNumberingAfterBreak="0">
    <w:nsid w:val="7E984F69"/>
    <w:multiLevelType w:val="hybridMultilevel"/>
    <w:tmpl w:val="3A80BE1E"/>
    <w:lvl w:ilvl="0" w:tplc="68B2120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74123529">
    <w:abstractNumId w:val="29"/>
  </w:num>
  <w:num w:numId="2" w16cid:durableId="443113570">
    <w:abstractNumId w:val="17"/>
  </w:num>
  <w:num w:numId="3" w16cid:durableId="1160660859">
    <w:abstractNumId w:val="25"/>
  </w:num>
  <w:num w:numId="4" w16cid:durableId="37557822">
    <w:abstractNumId w:val="9"/>
  </w:num>
  <w:num w:numId="5" w16cid:durableId="703408009">
    <w:abstractNumId w:val="7"/>
  </w:num>
  <w:num w:numId="6" w16cid:durableId="1797067391">
    <w:abstractNumId w:val="6"/>
  </w:num>
  <w:num w:numId="7" w16cid:durableId="49117327">
    <w:abstractNumId w:val="5"/>
  </w:num>
  <w:num w:numId="8" w16cid:durableId="1370572514">
    <w:abstractNumId w:val="4"/>
  </w:num>
  <w:num w:numId="9" w16cid:durableId="1595163566">
    <w:abstractNumId w:val="8"/>
  </w:num>
  <w:num w:numId="10" w16cid:durableId="760032578">
    <w:abstractNumId w:val="3"/>
  </w:num>
  <w:num w:numId="11" w16cid:durableId="656496589">
    <w:abstractNumId w:val="2"/>
  </w:num>
  <w:num w:numId="12" w16cid:durableId="1887179503">
    <w:abstractNumId w:val="1"/>
  </w:num>
  <w:num w:numId="13" w16cid:durableId="675498667">
    <w:abstractNumId w:val="0"/>
  </w:num>
  <w:num w:numId="14" w16cid:durableId="479660065">
    <w:abstractNumId w:val="38"/>
  </w:num>
  <w:num w:numId="15" w16cid:durableId="557130213">
    <w:abstractNumId w:val="42"/>
  </w:num>
  <w:num w:numId="16" w16cid:durableId="525682574">
    <w:abstractNumId w:val="18"/>
  </w:num>
  <w:num w:numId="17" w16cid:durableId="1329793904">
    <w:abstractNumId w:val="12"/>
  </w:num>
  <w:num w:numId="18" w16cid:durableId="1891771750">
    <w:abstractNumId w:val="26"/>
  </w:num>
  <w:num w:numId="19" w16cid:durableId="1526601930">
    <w:abstractNumId w:val="40"/>
  </w:num>
  <w:num w:numId="20" w16cid:durableId="1162283059">
    <w:abstractNumId w:val="15"/>
  </w:num>
  <w:num w:numId="21" w16cid:durableId="1281302472">
    <w:abstractNumId w:val="21"/>
  </w:num>
  <w:num w:numId="22" w16cid:durableId="1779137163">
    <w:abstractNumId w:val="16"/>
  </w:num>
  <w:num w:numId="23" w16cid:durableId="403845414">
    <w:abstractNumId w:val="41"/>
  </w:num>
  <w:num w:numId="24" w16cid:durableId="573126931">
    <w:abstractNumId w:val="22"/>
  </w:num>
  <w:num w:numId="25" w16cid:durableId="1807157605">
    <w:abstractNumId w:val="35"/>
  </w:num>
  <w:num w:numId="26" w16cid:durableId="1218397061">
    <w:abstractNumId w:val="45"/>
  </w:num>
  <w:num w:numId="27" w16cid:durableId="864831117">
    <w:abstractNumId w:val="31"/>
  </w:num>
  <w:num w:numId="28" w16cid:durableId="875241177">
    <w:abstractNumId w:val="20"/>
  </w:num>
  <w:num w:numId="29" w16cid:durableId="1080516842">
    <w:abstractNumId w:val="27"/>
  </w:num>
  <w:num w:numId="30" w16cid:durableId="1889102575">
    <w:abstractNumId w:val="33"/>
  </w:num>
  <w:num w:numId="31" w16cid:durableId="1846089429">
    <w:abstractNumId w:val="37"/>
  </w:num>
  <w:num w:numId="32" w16cid:durableId="1970738862">
    <w:abstractNumId w:val="39"/>
  </w:num>
  <w:num w:numId="33" w16cid:durableId="24596249">
    <w:abstractNumId w:val="24"/>
  </w:num>
  <w:num w:numId="34" w16cid:durableId="1770851725">
    <w:abstractNumId w:val="19"/>
  </w:num>
  <w:num w:numId="35" w16cid:durableId="994332524">
    <w:abstractNumId w:val="23"/>
  </w:num>
  <w:num w:numId="36" w16cid:durableId="1406490592">
    <w:abstractNumId w:val="38"/>
  </w:num>
  <w:num w:numId="37" w16cid:durableId="1952087826">
    <w:abstractNumId w:val="42"/>
  </w:num>
  <w:num w:numId="38" w16cid:durableId="309140564">
    <w:abstractNumId w:val="46"/>
  </w:num>
  <w:num w:numId="39" w16cid:durableId="1902517701">
    <w:abstractNumId w:val="10"/>
  </w:num>
  <w:num w:numId="40" w16cid:durableId="134682527">
    <w:abstractNumId w:val="36"/>
  </w:num>
  <w:num w:numId="41" w16cid:durableId="459225987">
    <w:abstractNumId w:val="30"/>
  </w:num>
  <w:num w:numId="42" w16cid:durableId="1662469731">
    <w:abstractNumId w:val="13"/>
  </w:num>
  <w:num w:numId="43" w16cid:durableId="1799646169">
    <w:abstractNumId w:val="43"/>
  </w:num>
  <w:num w:numId="44" w16cid:durableId="614992326">
    <w:abstractNumId w:val="44"/>
  </w:num>
  <w:num w:numId="45" w16cid:durableId="166865427">
    <w:abstractNumId w:val="32"/>
  </w:num>
  <w:num w:numId="46" w16cid:durableId="977996635">
    <w:abstractNumId w:val="34"/>
  </w:num>
  <w:num w:numId="47" w16cid:durableId="1333484938">
    <w:abstractNumId w:val="28"/>
  </w:num>
  <w:num w:numId="48" w16cid:durableId="300428655">
    <w:abstractNumId w:val="11"/>
  </w:num>
  <w:num w:numId="49" w16cid:durableId="874196905">
    <w:abstractNumId w:val="47"/>
  </w:num>
  <w:num w:numId="50" w16cid:durableId="1932348748">
    <w:abstractNumId w:val="1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embedTrueTypeFont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3A4A"/>
    <w:rsid w:val="00003B6C"/>
    <w:rsid w:val="00004AD4"/>
    <w:rsid w:val="0000503A"/>
    <w:rsid w:val="00006E21"/>
    <w:rsid w:val="0001776A"/>
    <w:rsid w:val="00034A55"/>
    <w:rsid w:val="00036650"/>
    <w:rsid w:val="00047AF0"/>
    <w:rsid w:val="00051A09"/>
    <w:rsid w:val="00052ED2"/>
    <w:rsid w:val="00065357"/>
    <w:rsid w:val="00065902"/>
    <w:rsid w:val="000827B1"/>
    <w:rsid w:val="00087773"/>
    <w:rsid w:val="00094D54"/>
    <w:rsid w:val="000C5C29"/>
    <w:rsid w:val="0010283D"/>
    <w:rsid w:val="0011283F"/>
    <w:rsid w:val="001140A4"/>
    <w:rsid w:val="00136FB7"/>
    <w:rsid w:val="00152EB0"/>
    <w:rsid w:val="00153477"/>
    <w:rsid w:val="00154F00"/>
    <w:rsid w:val="00163EFC"/>
    <w:rsid w:val="00167DEA"/>
    <w:rsid w:val="00171359"/>
    <w:rsid w:val="00174751"/>
    <w:rsid w:val="00175BE3"/>
    <w:rsid w:val="0018593B"/>
    <w:rsid w:val="001863B0"/>
    <w:rsid w:val="00192812"/>
    <w:rsid w:val="001A7352"/>
    <w:rsid w:val="001C027B"/>
    <w:rsid w:val="001C531C"/>
    <w:rsid w:val="001D1259"/>
    <w:rsid w:val="001E2CF5"/>
    <w:rsid w:val="001E5F4C"/>
    <w:rsid w:val="001F3A26"/>
    <w:rsid w:val="001F5D41"/>
    <w:rsid w:val="0020550B"/>
    <w:rsid w:val="00205569"/>
    <w:rsid w:val="002137FC"/>
    <w:rsid w:val="00215DFD"/>
    <w:rsid w:val="002171DE"/>
    <w:rsid w:val="0022231E"/>
    <w:rsid w:val="00227E7F"/>
    <w:rsid w:val="00230A33"/>
    <w:rsid w:val="002336CA"/>
    <w:rsid w:val="00244EEB"/>
    <w:rsid w:val="0026120C"/>
    <w:rsid w:val="00264EE1"/>
    <w:rsid w:val="00283F13"/>
    <w:rsid w:val="00284CE2"/>
    <w:rsid w:val="002A0335"/>
    <w:rsid w:val="002A1C39"/>
    <w:rsid w:val="002A4418"/>
    <w:rsid w:val="002A7131"/>
    <w:rsid w:val="002B1765"/>
    <w:rsid w:val="002B2A06"/>
    <w:rsid w:val="002C5749"/>
    <w:rsid w:val="002E07F2"/>
    <w:rsid w:val="002E326D"/>
    <w:rsid w:val="00301F1C"/>
    <w:rsid w:val="00307472"/>
    <w:rsid w:val="00307E90"/>
    <w:rsid w:val="00315669"/>
    <w:rsid w:val="003240B2"/>
    <w:rsid w:val="00324759"/>
    <w:rsid w:val="003563D6"/>
    <w:rsid w:val="00363ED4"/>
    <w:rsid w:val="003850BB"/>
    <w:rsid w:val="00385FF5"/>
    <w:rsid w:val="00394ADB"/>
    <w:rsid w:val="00395BF2"/>
    <w:rsid w:val="003960A8"/>
    <w:rsid w:val="003A022B"/>
    <w:rsid w:val="003B0624"/>
    <w:rsid w:val="003B7BF5"/>
    <w:rsid w:val="003E5945"/>
    <w:rsid w:val="003E6170"/>
    <w:rsid w:val="003F0201"/>
    <w:rsid w:val="003F33BA"/>
    <w:rsid w:val="00401F5A"/>
    <w:rsid w:val="004117F9"/>
    <w:rsid w:val="004143CC"/>
    <w:rsid w:val="00422124"/>
    <w:rsid w:val="00430307"/>
    <w:rsid w:val="00434376"/>
    <w:rsid w:val="0043480B"/>
    <w:rsid w:val="00436B40"/>
    <w:rsid w:val="00436C7A"/>
    <w:rsid w:val="00443D5B"/>
    <w:rsid w:val="00443F7C"/>
    <w:rsid w:val="00456317"/>
    <w:rsid w:val="0047316E"/>
    <w:rsid w:val="00483670"/>
    <w:rsid w:val="0048777D"/>
    <w:rsid w:val="0049608B"/>
    <w:rsid w:val="004A24AE"/>
    <w:rsid w:val="004A66E6"/>
    <w:rsid w:val="004B0B57"/>
    <w:rsid w:val="004C208C"/>
    <w:rsid w:val="004E2346"/>
    <w:rsid w:val="004E73D9"/>
    <w:rsid w:val="004F4341"/>
    <w:rsid w:val="00504494"/>
    <w:rsid w:val="0050605B"/>
    <w:rsid w:val="00507C61"/>
    <w:rsid w:val="0051086B"/>
    <w:rsid w:val="00523163"/>
    <w:rsid w:val="00524DD1"/>
    <w:rsid w:val="0053274B"/>
    <w:rsid w:val="00547ACA"/>
    <w:rsid w:val="00554EE2"/>
    <w:rsid w:val="00561FF5"/>
    <w:rsid w:val="005802EE"/>
    <w:rsid w:val="00583EAB"/>
    <w:rsid w:val="00585BE9"/>
    <w:rsid w:val="005A5218"/>
    <w:rsid w:val="005B1F7A"/>
    <w:rsid w:val="005C5523"/>
    <w:rsid w:val="005C7911"/>
    <w:rsid w:val="005D09F9"/>
    <w:rsid w:val="005D3C7F"/>
    <w:rsid w:val="005E6CB9"/>
    <w:rsid w:val="005F55D0"/>
    <w:rsid w:val="005F6693"/>
    <w:rsid w:val="00605DF4"/>
    <w:rsid w:val="00625E83"/>
    <w:rsid w:val="00641B24"/>
    <w:rsid w:val="00644058"/>
    <w:rsid w:val="00644D35"/>
    <w:rsid w:val="00645634"/>
    <w:rsid w:val="006623E7"/>
    <w:rsid w:val="00665CEC"/>
    <w:rsid w:val="00672BF9"/>
    <w:rsid w:val="006774CA"/>
    <w:rsid w:val="006910EE"/>
    <w:rsid w:val="0069111D"/>
    <w:rsid w:val="006A7D2A"/>
    <w:rsid w:val="006C0297"/>
    <w:rsid w:val="006C3A1B"/>
    <w:rsid w:val="006C725C"/>
    <w:rsid w:val="006D4112"/>
    <w:rsid w:val="006E2A21"/>
    <w:rsid w:val="006F3C30"/>
    <w:rsid w:val="006F7105"/>
    <w:rsid w:val="00720D25"/>
    <w:rsid w:val="00731229"/>
    <w:rsid w:val="00736658"/>
    <w:rsid w:val="00744F27"/>
    <w:rsid w:val="00757BDC"/>
    <w:rsid w:val="00772EAE"/>
    <w:rsid w:val="00781B07"/>
    <w:rsid w:val="007851EE"/>
    <w:rsid w:val="00790C37"/>
    <w:rsid w:val="00795523"/>
    <w:rsid w:val="007955B4"/>
    <w:rsid w:val="007B61B3"/>
    <w:rsid w:val="007C2985"/>
    <w:rsid w:val="007C496B"/>
    <w:rsid w:val="007C6958"/>
    <w:rsid w:val="007E062D"/>
    <w:rsid w:val="007E2DF3"/>
    <w:rsid w:val="007E7933"/>
    <w:rsid w:val="007F02DB"/>
    <w:rsid w:val="007F578B"/>
    <w:rsid w:val="00800D33"/>
    <w:rsid w:val="00804F62"/>
    <w:rsid w:val="0081090B"/>
    <w:rsid w:val="00821CE5"/>
    <w:rsid w:val="0082513C"/>
    <w:rsid w:val="00835D7A"/>
    <w:rsid w:val="00837107"/>
    <w:rsid w:val="008560AF"/>
    <w:rsid w:val="0085654F"/>
    <w:rsid w:val="00863559"/>
    <w:rsid w:val="00863DF2"/>
    <w:rsid w:val="00872678"/>
    <w:rsid w:val="0087322B"/>
    <w:rsid w:val="0088493E"/>
    <w:rsid w:val="00896541"/>
    <w:rsid w:val="008B14BE"/>
    <w:rsid w:val="008B4AE6"/>
    <w:rsid w:val="008C171C"/>
    <w:rsid w:val="008D138C"/>
    <w:rsid w:val="008E4ABC"/>
    <w:rsid w:val="008F2039"/>
    <w:rsid w:val="00901304"/>
    <w:rsid w:val="00917029"/>
    <w:rsid w:val="00927E98"/>
    <w:rsid w:val="009300C0"/>
    <w:rsid w:val="00930E78"/>
    <w:rsid w:val="009313A7"/>
    <w:rsid w:val="00936BF0"/>
    <w:rsid w:val="00940637"/>
    <w:rsid w:val="00961B44"/>
    <w:rsid w:val="009638AE"/>
    <w:rsid w:val="00966B26"/>
    <w:rsid w:val="00984F0F"/>
    <w:rsid w:val="009B22D2"/>
    <w:rsid w:val="009C107E"/>
    <w:rsid w:val="009C3A4A"/>
    <w:rsid w:val="009E58A0"/>
    <w:rsid w:val="00A02249"/>
    <w:rsid w:val="00A11327"/>
    <w:rsid w:val="00A4137F"/>
    <w:rsid w:val="00A5643D"/>
    <w:rsid w:val="00A77B1B"/>
    <w:rsid w:val="00A91CB9"/>
    <w:rsid w:val="00AA0EF9"/>
    <w:rsid w:val="00AB2E5C"/>
    <w:rsid w:val="00AB4E1D"/>
    <w:rsid w:val="00AF2199"/>
    <w:rsid w:val="00AF2C82"/>
    <w:rsid w:val="00AF38D9"/>
    <w:rsid w:val="00AF78DB"/>
    <w:rsid w:val="00B03F98"/>
    <w:rsid w:val="00B12507"/>
    <w:rsid w:val="00B15221"/>
    <w:rsid w:val="00B22D3F"/>
    <w:rsid w:val="00B274EA"/>
    <w:rsid w:val="00B32B21"/>
    <w:rsid w:val="00B36C68"/>
    <w:rsid w:val="00B36E73"/>
    <w:rsid w:val="00B37531"/>
    <w:rsid w:val="00B45E46"/>
    <w:rsid w:val="00B47C60"/>
    <w:rsid w:val="00B52F16"/>
    <w:rsid w:val="00B577DF"/>
    <w:rsid w:val="00B647C9"/>
    <w:rsid w:val="00B67E0C"/>
    <w:rsid w:val="00B705E6"/>
    <w:rsid w:val="00B73481"/>
    <w:rsid w:val="00B8051B"/>
    <w:rsid w:val="00B8600C"/>
    <w:rsid w:val="00B92FC6"/>
    <w:rsid w:val="00B94310"/>
    <w:rsid w:val="00B95C0D"/>
    <w:rsid w:val="00B9794E"/>
    <w:rsid w:val="00BA56DF"/>
    <w:rsid w:val="00BA5703"/>
    <w:rsid w:val="00BA591D"/>
    <w:rsid w:val="00BA6EC1"/>
    <w:rsid w:val="00BC2D20"/>
    <w:rsid w:val="00BC6E27"/>
    <w:rsid w:val="00BE7F01"/>
    <w:rsid w:val="00BE7FBE"/>
    <w:rsid w:val="00BF37E1"/>
    <w:rsid w:val="00BF3805"/>
    <w:rsid w:val="00C05912"/>
    <w:rsid w:val="00C100A1"/>
    <w:rsid w:val="00C12268"/>
    <w:rsid w:val="00C15F13"/>
    <w:rsid w:val="00C168E6"/>
    <w:rsid w:val="00C405E8"/>
    <w:rsid w:val="00C501DB"/>
    <w:rsid w:val="00C56B57"/>
    <w:rsid w:val="00C602F0"/>
    <w:rsid w:val="00C62763"/>
    <w:rsid w:val="00C77579"/>
    <w:rsid w:val="00C821D2"/>
    <w:rsid w:val="00C96CED"/>
    <w:rsid w:val="00CA7D97"/>
    <w:rsid w:val="00CB2ECE"/>
    <w:rsid w:val="00CB30B2"/>
    <w:rsid w:val="00CB6EA8"/>
    <w:rsid w:val="00CC0DF6"/>
    <w:rsid w:val="00CC3E16"/>
    <w:rsid w:val="00CC5FBD"/>
    <w:rsid w:val="00CE4FED"/>
    <w:rsid w:val="00D0158B"/>
    <w:rsid w:val="00D10512"/>
    <w:rsid w:val="00D117B0"/>
    <w:rsid w:val="00D22C35"/>
    <w:rsid w:val="00D2389C"/>
    <w:rsid w:val="00D25789"/>
    <w:rsid w:val="00D2629B"/>
    <w:rsid w:val="00D519CF"/>
    <w:rsid w:val="00D52FE1"/>
    <w:rsid w:val="00D66847"/>
    <w:rsid w:val="00D67358"/>
    <w:rsid w:val="00D70FDC"/>
    <w:rsid w:val="00D74553"/>
    <w:rsid w:val="00D75ACE"/>
    <w:rsid w:val="00D83557"/>
    <w:rsid w:val="00D87C08"/>
    <w:rsid w:val="00DA62D2"/>
    <w:rsid w:val="00DB4C0F"/>
    <w:rsid w:val="00DC18FA"/>
    <w:rsid w:val="00DD17B6"/>
    <w:rsid w:val="00DD3176"/>
    <w:rsid w:val="00DE3C16"/>
    <w:rsid w:val="00DE51F3"/>
    <w:rsid w:val="00DE5DBB"/>
    <w:rsid w:val="00E20A3D"/>
    <w:rsid w:val="00E27F63"/>
    <w:rsid w:val="00E4158C"/>
    <w:rsid w:val="00E65CA9"/>
    <w:rsid w:val="00E90B80"/>
    <w:rsid w:val="00E960F0"/>
    <w:rsid w:val="00EA1AB2"/>
    <w:rsid w:val="00EA6633"/>
    <w:rsid w:val="00EB3A1A"/>
    <w:rsid w:val="00EC0BB0"/>
    <w:rsid w:val="00EC2B0F"/>
    <w:rsid w:val="00EC3B4A"/>
    <w:rsid w:val="00ED133F"/>
    <w:rsid w:val="00ED1405"/>
    <w:rsid w:val="00ED3A58"/>
    <w:rsid w:val="00ED7978"/>
    <w:rsid w:val="00EE460E"/>
    <w:rsid w:val="00EE661F"/>
    <w:rsid w:val="00EF3BE9"/>
    <w:rsid w:val="00F01CAF"/>
    <w:rsid w:val="00F01F57"/>
    <w:rsid w:val="00F02B14"/>
    <w:rsid w:val="00F042DC"/>
    <w:rsid w:val="00F05149"/>
    <w:rsid w:val="00F0590E"/>
    <w:rsid w:val="00F079E5"/>
    <w:rsid w:val="00F130DC"/>
    <w:rsid w:val="00F14508"/>
    <w:rsid w:val="00F17B48"/>
    <w:rsid w:val="00F4463E"/>
    <w:rsid w:val="00F45004"/>
    <w:rsid w:val="00F66BB6"/>
    <w:rsid w:val="00F670B4"/>
    <w:rsid w:val="00F754F3"/>
    <w:rsid w:val="00F76D16"/>
    <w:rsid w:val="00F80EC9"/>
    <w:rsid w:val="00F91A95"/>
    <w:rsid w:val="00FA31F3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4:docId w14:val="1E24DC24"/>
  <w15:docId w15:val="{006D4C1A-A6F4-47B5-8C7A-C7C6A9202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7" w:qFormat="1"/>
    <w:lsdException w:name="Closing" w:semiHidden="1" w:unhideWhenUsed="1"/>
    <w:lsdException w:name="Signature" w:semiHidden="1" w:uiPriority="99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9" w:qFormat="1"/>
    <w:lsdException w:name="Salutation" w:uiPriority="99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9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99" w:qFormat="1"/>
    <w:lsdException w:name="Subtle Reference" w:uiPriority="99" w:qFormat="1"/>
    <w:lsdException w:name="Intense Reference" w:uiPriority="99" w:qFormat="1"/>
    <w:lsdException w:name="Book Title" w:uiPriority="99" w:qFormat="1"/>
    <w:lsdException w:name="Bibliography" w:semiHidden="1" w:uiPriority="99" w:unhideWhenUsed="1"/>
    <w:lsdException w:name="TOC Heading" w:semiHidden="1" w:uiPriority="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52FE1"/>
  </w:style>
  <w:style w:type="paragraph" w:styleId="Overskrift1">
    <w:name w:val="heading 1"/>
    <w:basedOn w:val="Normal"/>
    <w:next w:val="Normal"/>
    <w:uiPriority w:val="1"/>
    <w:qFormat/>
    <w:rsid w:val="0082513C"/>
    <w:pPr>
      <w:pBdr>
        <w:top w:val="single" w:sz="4" w:space="3" w:color="auto"/>
        <w:bottom w:val="single" w:sz="4" w:space="5" w:color="auto"/>
      </w:pBdr>
      <w:spacing w:after="200"/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872678"/>
    <w:pPr>
      <w:outlineLvl w:val="1"/>
    </w:pPr>
    <w:rPr>
      <w:rFonts w:cs="Arial"/>
      <w:bCs/>
      <w:i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872678"/>
    <w:pPr>
      <w:outlineLvl w:val="2"/>
    </w:pPr>
    <w:rPr>
      <w:rFonts w:cs="Arial"/>
      <w:bCs/>
      <w:szCs w:val="26"/>
    </w:rPr>
  </w:style>
  <w:style w:type="paragraph" w:styleId="Overskrift4">
    <w:name w:val="heading 4"/>
    <w:basedOn w:val="Normal"/>
    <w:next w:val="Normal"/>
    <w:uiPriority w:val="1"/>
    <w:semiHidden/>
    <w:qFormat/>
    <w:rsid w:val="00790C37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790C37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790C37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790C37"/>
    <w:p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790C37"/>
    <w:p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790C37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1"/>
      </w:numPr>
    </w:pPr>
  </w:style>
  <w:style w:type="numbering" w:styleId="1ai">
    <w:name w:val="Outline List 1"/>
    <w:basedOn w:val="Ingenoversigt"/>
    <w:semiHidden/>
    <w:rsid w:val="00D70FDC"/>
    <w:pPr>
      <w:numPr>
        <w:numId w:val="2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7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7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7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link w:val="FodnotetekstTegn"/>
    <w:uiPriority w:val="99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175BE3"/>
    <w:pPr>
      <w:numPr>
        <w:numId w:val="34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5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6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7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8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175BE3"/>
    <w:pPr>
      <w:numPr>
        <w:numId w:val="35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0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3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175BE3"/>
  </w:style>
  <w:style w:type="paragraph" w:styleId="Underskrift">
    <w:name w:val="Signature"/>
    <w:basedOn w:val="Normal"/>
    <w:uiPriority w:val="99"/>
    <w:semiHidden/>
    <w:rsid w:val="00175BE3"/>
    <w:pPr>
      <w:ind w:left="4252"/>
    </w:pPr>
  </w:style>
  <w:style w:type="character" w:styleId="Strk">
    <w:name w:val="Strong"/>
    <w:uiPriority w:val="99"/>
    <w:semiHidden/>
    <w:qFormat/>
    <w:rsid w:val="00175BE3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175BE3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175BE3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9"/>
    <w:semiHidden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7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7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99"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99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175BE3"/>
    <w:pPr>
      <w:numPr>
        <w:numId w:val="36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175BE3"/>
    <w:pPr>
      <w:numPr>
        <w:numId w:val="37"/>
      </w:numPr>
    </w:p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color w:val="03428E"/>
        <w:sz w:val="18"/>
      </w:rPr>
    </w:tblStyle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175BE3"/>
    <w:rPr>
      <w:b/>
    </w:rPr>
  </w:style>
  <w:style w:type="paragraph" w:customStyle="1" w:styleId="Template-Address">
    <w:name w:val="Template - Address"/>
    <w:basedOn w:val="Template"/>
    <w:uiPriority w:val="8"/>
    <w:semiHidden/>
    <w:rsid w:val="00175BE3"/>
  </w:style>
  <w:style w:type="paragraph" w:customStyle="1" w:styleId="Template-Date">
    <w:name w:val="Template - Date"/>
    <w:basedOn w:val="Template-Address"/>
    <w:uiPriority w:val="8"/>
    <w:semiHidden/>
    <w:rsid w:val="00175BE3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mplate-Afdeling">
    <w:name w:val="Template - Afdeling"/>
    <w:basedOn w:val="Template"/>
    <w:uiPriority w:val="8"/>
    <w:semiHidden/>
    <w:rsid w:val="00175BE3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175BE3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175BE3"/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175BE3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175BE3"/>
  </w:style>
  <w:style w:type="paragraph" w:customStyle="1" w:styleId="Template-Parentlogoname">
    <w:name w:val="Template - Parent logoname"/>
    <w:basedOn w:val="Template"/>
    <w:uiPriority w:val="8"/>
    <w:semiHidden/>
    <w:rsid w:val="00175BE3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175BE3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customStyle="1" w:styleId="Normal-Dokumentoverskrift">
    <w:name w:val="Normal - Dokument overskrift"/>
    <w:basedOn w:val="Normal"/>
    <w:uiPriority w:val="8"/>
    <w:semiHidden/>
    <w:rsid w:val="00175BE3"/>
    <w:rPr>
      <w:b/>
    </w:rPr>
  </w:style>
  <w:style w:type="paragraph" w:customStyle="1" w:styleId="Dokumentheading">
    <w:name w:val="Dokument heading"/>
    <w:basedOn w:val="Normal"/>
    <w:uiPriority w:val="5"/>
    <w:semiHidden/>
    <w:rsid w:val="00175BE3"/>
    <w:rPr>
      <w:b/>
    </w:rPr>
  </w:style>
  <w:style w:type="paragraph" w:customStyle="1" w:styleId="Dokumentinfo">
    <w:name w:val="Dokument info"/>
    <w:basedOn w:val="Normal"/>
    <w:uiPriority w:val="5"/>
    <w:semiHidden/>
    <w:rsid w:val="00175BE3"/>
    <w:rPr>
      <w:b/>
    </w:rPr>
  </w:style>
  <w:style w:type="paragraph" w:customStyle="1" w:styleId="DokumentNavn">
    <w:name w:val="Dokument Navn"/>
    <w:basedOn w:val="Normal"/>
    <w:uiPriority w:val="5"/>
    <w:semiHidden/>
    <w:rsid w:val="00215DFD"/>
    <w:pPr>
      <w:spacing w:after="120"/>
    </w:pPr>
    <w:rPr>
      <w:rFonts w:ascii="AU Passata" w:hAnsi="AU Passata"/>
      <w:b/>
    </w:rPr>
  </w:style>
  <w:style w:type="character" w:styleId="Kraftigfremhvning">
    <w:name w:val="Intense Emphasis"/>
    <w:basedOn w:val="Standardskrifttypeiafsnit"/>
    <w:uiPriority w:val="99"/>
    <w:semiHidden/>
    <w:qFormat/>
    <w:rsid w:val="00175BE3"/>
    <w:rPr>
      <w:b/>
      <w:bCs/>
      <w:i/>
      <w:iCs/>
      <w:color w:val="auto"/>
      <w:lang w:val="da-DK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175BE3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175BE3"/>
    <w:rPr>
      <w:b/>
      <w:bCs/>
      <w:i/>
      <w:iCs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175BE3"/>
    <w:rPr>
      <w:b/>
      <w:bCs/>
      <w:smallCaps/>
      <w:color w:val="auto"/>
      <w:spacing w:val="5"/>
      <w:u w:val="single"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175BE3"/>
    <w:rPr>
      <w:smallCaps/>
      <w:color w:val="auto"/>
      <w:u w:val="single"/>
      <w:lang w:val="da-DK"/>
    </w:rPr>
  </w:style>
  <w:style w:type="paragraph" w:customStyle="1" w:styleId="TableColomnHeading">
    <w:name w:val="Table Colomn Heading"/>
    <w:basedOn w:val="Normal"/>
    <w:uiPriority w:val="5"/>
    <w:rsid w:val="00175BE3"/>
    <w:pPr>
      <w:spacing w:line="220" w:lineRule="atLeast"/>
    </w:pPr>
    <w:rPr>
      <w:color w:val="03428E"/>
      <w:sz w:val="18"/>
    </w:rPr>
  </w:style>
  <w:style w:type="paragraph" w:customStyle="1" w:styleId="TableHeading">
    <w:name w:val="Table Heading"/>
    <w:basedOn w:val="Normal"/>
    <w:uiPriority w:val="5"/>
    <w:rsid w:val="00175BE3"/>
    <w:pPr>
      <w:spacing w:line="260" w:lineRule="atLeast"/>
    </w:pPr>
    <w:rPr>
      <w:color w:val="03428E"/>
      <w:sz w:val="18"/>
    </w:rPr>
  </w:style>
  <w:style w:type="paragraph" w:customStyle="1" w:styleId="Tabletext">
    <w:name w:val="Table text"/>
    <w:basedOn w:val="Normal"/>
    <w:uiPriority w:val="5"/>
    <w:rsid w:val="00175BE3"/>
    <w:pPr>
      <w:spacing w:line="220" w:lineRule="atLeast"/>
    </w:pPr>
    <w:rPr>
      <w:sz w:val="18"/>
    </w:rPr>
  </w:style>
  <w:style w:type="paragraph" w:customStyle="1" w:styleId="TableNumbers">
    <w:name w:val="Table Numbers"/>
    <w:basedOn w:val="Tabletext"/>
    <w:uiPriority w:val="5"/>
    <w:rsid w:val="00175BE3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175BE3"/>
    <w:rPr>
      <w:b/>
    </w:rPr>
  </w:style>
  <w:style w:type="character" w:customStyle="1" w:styleId="SidehovedTegn">
    <w:name w:val="Sidehoved Tegn"/>
    <w:basedOn w:val="Standardskrifttypeiafsnit"/>
    <w:link w:val="Sidehoved"/>
    <w:uiPriority w:val="99"/>
    <w:rsid w:val="0051086B"/>
    <w:rPr>
      <w:rFonts w:ascii="AU Passata" w:hAnsi="AU Passata"/>
      <w:color w:val="87888A"/>
      <w:spacing w:val="10"/>
      <w:sz w:val="14"/>
      <w:lang w:val="da-DK"/>
    </w:rPr>
  </w:style>
  <w:style w:type="paragraph" w:customStyle="1" w:styleId="TabelOverskrift">
    <w:name w:val="Tabel Overskrift"/>
    <w:basedOn w:val="Normal"/>
    <w:uiPriority w:val="5"/>
    <w:qFormat/>
    <w:rsid w:val="0010283D"/>
    <w:pPr>
      <w:spacing w:after="20" w:line="200" w:lineRule="atLeast"/>
    </w:pPr>
    <w:rPr>
      <w:b/>
      <w:spacing w:val="6"/>
    </w:rPr>
  </w:style>
  <w:style w:type="character" w:customStyle="1" w:styleId="Typografi2">
    <w:name w:val="Typografi2"/>
    <w:basedOn w:val="Standardskrifttypeiafsnit"/>
    <w:uiPriority w:val="1"/>
    <w:rsid w:val="00D66847"/>
    <w:rPr>
      <w:lang w:val="da-DK"/>
    </w:rPr>
  </w:style>
  <w:style w:type="paragraph" w:styleId="Listeafsnit">
    <w:name w:val="List Paragraph"/>
    <w:basedOn w:val="Normal"/>
    <w:uiPriority w:val="99"/>
    <w:qFormat/>
    <w:rsid w:val="00C77579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C77579"/>
    <w:pPr>
      <w:widowControl w:val="0"/>
      <w:autoSpaceDE w:val="0"/>
      <w:autoSpaceDN w:val="0"/>
      <w:spacing w:line="240" w:lineRule="auto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C77579"/>
    <w:pPr>
      <w:widowControl w:val="0"/>
      <w:autoSpaceDE w:val="0"/>
      <w:autoSpaceDN w:val="0"/>
      <w:spacing w:line="240" w:lineRule="auto"/>
      <w:ind w:left="107"/>
    </w:pPr>
    <w:rPr>
      <w:rFonts w:ascii="AU Passata" w:eastAsia="AU Passata" w:hAnsi="AU Passata" w:cs="AU Passata"/>
      <w:sz w:val="22"/>
      <w:szCs w:val="22"/>
      <w:lang w:eastAsia="en-US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ED1405"/>
    <w:rPr>
      <w:rFonts w:ascii="AU Passata" w:hAnsi="AU Passata"/>
      <w:color w:val="87888A"/>
      <w:spacing w:val="10"/>
      <w:sz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1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AU 2017">
      <a:majorFont>
        <a:latin typeface="AU Passata Light"/>
        <a:ea typeface=""/>
        <a:cs typeface=""/>
      </a:majorFont>
      <a:minorFont>
        <a:latin typeface="AU Passat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4D82AF522802248BD8B7AC64995E1A5" ma:contentTypeVersion="13" ma:contentTypeDescription="Opret et nyt dokument." ma:contentTypeScope="" ma:versionID="da16e98bc6b734096912203bcf70d17b">
  <xsd:schema xmlns:xsd="http://www.w3.org/2001/XMLSchema" xmlns:xs="http://www.w3.org/2001/XMLSchema" xmlns:p="http://schemas.microsoft.com/office/2006/metadata/properties" xmlns:ns3="5ddd6ac2-265c-4267-83b6-e9eea98fe385" xmlns:ns4="297a129d-783a-4e20-af51-1bef6bfee813" targetNamespace="http://schemas.microsoft.com/office/2006/metadata/properties" ma:root="true" ma:fieldsID="91364195da70b990a21c941fb330b983" ns3:_="" ns4:_="">
    <xsd:import namespace="5ddd6ac2-265c-4267-83b6-e9eea98fe385"/>
    <xsd:import namespace="297a129d-783a-4e20-af51-1bef6bfee81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dd6ac2-265c-4267-83b6-e9eea98fe3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7a129d-783a-4e20-af51-1bef6bfee813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ashværdi for deling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C6F9402-0283-489C-9C26-34F167BB762A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5ddd6ac2-265c-4267-83b6-e9eea98fe385"/>
    <ds:schemaRef ds:uri="http://purl.org/dc/elements/1.1/"/>
    <ds:schemaRef ds:uri="297a129d-783a-4e20-af51-1bef6bfee813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CC45503-226E-47E8-A36A-77A11EB0F9F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84D92FC-3D63-4AE5-94C1-E7C1E83C33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dd6ac2-265c-4267-83b6-e9eea98fe385"/>
    <ds:schemaRef ds:uri="297a129d-783a-4e20-af51-1bef6bfee8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3CF1A3A-4AE5-4AD1-9B72-917EEBC92C6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29</Words>
  <Characters>188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Sagsfremstilling</vt:lpstr>
      <vt:lpstr>Sagsfremstilling</vt:lpstr>
    </vt:vector>
  </TitlesOfParts>
  <Company>Århus Universitet</Company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Sagsfremstilling</dc:title>
  <dc:creator>Kirsten Largren</dc:creator>
  <cp:lastModifiedBy>Marianne J. Kjær</cp:lastModifiedBy>
  <cp:revision>5</cp:revision>
  <cp:lastPrinted>2008-10-22T12:54:00Z</cp:lastPrinted>
  <dcterms:created xsi:type="dcterms:W3CDTF">2023-06-21T10:54:00Z</dcterms:created>
  <dcterms:modified xsi:type="dcterms:W3CDTF">2023-06-21T10:57:00Z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ContentTypeId">
    <vt:lpwstr>0x010100F4D82AF522802248BD8B7AC64995E1A5</vt:lpwstr>
  </property>
  <property fmtid="{D5CDD505-2E9C-101B-9397-08002B2CF9AE}" pid="7" name="OfficeID">
    <vt:lpwstr>1834</vt:lpwstr>
  </property>
  <property fmtid="{D5CDD505-2E9C-101B-9397-08002B2CF9AE}" pid="8" name="CustomerId">
    <vt:lpwstr>auoffice</vt:lpwstr>
  </property>
  <property fmtid="{D5CDD505-2E9C-101B-9397-08002B2CF9AE}" pid="9" name="TemplateId">
    <vt:lpwstr>636070978706752512</vt:lpwstr>
  </property>
  <property fmtid="{D5CDD505-2E9C-101B-9397-08002B2CF9AE}" pid="10" name="UserProfileId">
    <vt:lpwstr>636287892335459579</vt:lpwstr>
  </property>
</Properties>
</file>