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746B1" w14:textId="77777777" w:rsidR="00374555" w:rsidRDefault="00374555"/>
    <w:tbl>
      <w:tblPr>
        <w:tblStyle w:val="Tabel-Gitter"/>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608"/>
      </w:tblGrid>
      <w:tr w:rsidR="00374555" w:rsidRPr="004E5652" w14:paraId="33209964" w14:textId="77777777" w:rsidTr="00ED35E3">
        <w:trPr>
          <w:trHeight w:hRule="exact" w:val="854"/>
        </w:trPr>
        <w:tc>
          <w:tcPr>
            <w:tcW w:w="13608" w:type="dxa"/>
            <w:shd w:val="clear" w:color="auto" w:fill="auto"/>
            <w:vAlign w:val="bottom"/>
          </w:tcPr>
          <w:p w14:paraId="34FFCF57" w14:textId="77777777" w:rsidR="00374555" w:rsidRPr="00245AF8" w:rsidRDefault="00374555" w:rsidP="000C47DF">
            <w:pPr>
              <w:spacing w:after="10"/>
              <w:rPr>
                <w:color w:val="C00000"/>
              </w:rPr>
            </w:pPr>
            <w:r w:rsidRPr="004E5652">
              <w:rPr>
                <w:rFonts w:eastAsia="Georgia" w:cs="Georgia"/>
                <w:b/>
                <w:lang w:val="en-GB" w:bidi="en-GB"/>
              </w:rPr>
              <w:t xml:space="preserve">List of student participants in evaluation meeting for </w:t>
            </w:r>
            <w:r w:rsidR="00724272">
              <w:rPr>
                <w:rFonts w:eastAsia="Georgia" w:cs="Georgia"/>
                <w:b/>
                <w:color w:val="C00000"/>
                <w:lang w:val="en-GB" w:bidi="en-GB"/>
              </w:rPr>
              <w:t>[name of degree programme]</w:t>
            </w:r>
            <w:r w:rsidRPr="004E5652">
              <w:rPr>
                <w:rFonts w:eastAsia="Georgia" w:cs="Georgia"/>
                <w:b/>
                <w:lang w:val="en-GB" w:bidi="en-GB"/>
              </w:rPr>
              <w:t xml:space="preserve"> on/at </w:t>
            </w:r>
            <w:r w:rsidRPr="00245AF8">
              <w:rPr>
                <w:rFonts w:eastAsia="Georgia" w:cs="Georgia"/>
                <w:b/>
                <w:color w:val="C00000"/>
                <w:lang w:val="en-GB" w:bidi="en-GB"/>
              </w:rPr>
              <w:t xml:space="preserve">[date and time of evaluation meeting] </w:t>
            </w:r>
          </w:p>
          <w:p w14:paraId="54C20AAE" w14:textId="77777777" w:rsidR="00374555" w:rsidRPr="004E5652" w:rsidRDefault="00374555" w:rsidP="000C47DF">
            <w:pPr>
              <w:spacing w:after="10"/>
              <w:ind w:left="-5"/>
            </w:pPr>
            <w:r w:rsidRPr="004E5652">
              <w:rPr>
                <w:rFonts w:eastAsia="Georgia" w:cs="Georgia"/>
                <w:b/>
                <w:lang w:val="en-GB" w:bidi="en-GB"/>
              </w:rPr>
              <w:t xml:space="preserve">The meeting will take place at: </w:t>
            </w:r>
            <w:r w:rsidRPr="000C47DF">
              <w:rPr>
                <w:b/>
                <w:color w:val="C00000"/>
                <w:lang w:val="en-GB" w:bidi="en-GB"/>
              </w:rPr>
              <w:t>[Address, building and room number]</w:t>
            </w:r>
          </w:p>
        </w:tc>
      </w:tr>
    </w:tbl>
    <w:p w14:paraId="04A9658D" w14:textId="77777777" w:rsidR="000C47DF" w:rsidRDefault="000C47DF" w:rsidP="00374555">
      <w:pPr>
        <w:spacing w:after="10"/>
        <w:ind w:left="-5"/>
        <w:rPr>
          <w:rFonts w:eastAsia="Georgia" w:cs="Georgia"/>
          <w:b/>
        </w:rPr>
      </w:pPr>
    </w:p>
    <w:p w14:paraId="71A98BFD" w14:textId="77777777" w:rsidR="00374555" w:rsidRPr="004E5652" w:rsidRDefault="00374555" w:rsidP="00374555">
      <w:pPr>
        <w:spacing w:after="10"/>
        <w:ind w:left="-5"/>
      </w:pPr>
      <w:r w:rsidRPr="004E5652">
        <w:rPr>
          <w:rFonts w:eastAsia="Georgia" w:cs="Georgia"/>
          <w:b/>
          <w:lang w:val="en-GB" w:bidi="en-GB"/>
        </w:rPr>
        <w:t xml:space="preserve">Student and degree programme </w:t>
      </w:r>
    </w:p>
    <w:tbl>
      <w:tblPr>
        <w:tblStyle w:val="TableGrid"/>
        <w:tblW w:w="13565" w:type="dxa"/>
        <w:tblInd w:w="-108" w:type="dxa"/>
        <w:tblCellMar>
          <w:top w:w="83" w:type="dxa"/>
          <w:left w:w="2" w:type="dxa"/>
          <w:right w:w="115" w:type="dxa"/>
        </w:tblCellMar>
        <w:tblLook w:val="04A0" w:firstRow="1" w:lastRow="0" w:firstColumn="1" w:lastColumn="0" w:noHBand="0" w:noVBand="1"/>
      </w:tblPr>
      <w:tblGrid>
        <w:gridCol w:w="3857"/>
        <w:gridCol w:w="1498"/>
        <w:gridCol w:w="1494"/>
        <w:gridCol w:w="3539"/>
        <w:gridCol w:w="3177"/>
      </w:tblGrid>
      <w:tr w:rsidR="00374555" w:rsidRPr="004E5652" w14:paraId="0C124272" w14:textId="77777777" w:rsidTr="00ED35E3">
        <w:trPr>
          <w:trHeight w:val="521"/>
        </w:trPr>
        <w:tc>
          <w:tcPr>
            <w:tcW w:w="3899" w:type="dxa"/>
            <w:tcBorders>
              <w:top w:val="single" w:sz="8" w:space="0" w:color="000000"/>
              <w:left w:val="single" w:sz="8" w:space="0" w:color="000000"/>
              <w:bottom w:val="single" w:sz="8" w:space="0" w:color="000000"/>
              <w:right w:val="single" w:sz="8" w:space="0" w:color="000000"/>
            </w:tcBorders>
          </w:tcPr>
          <w:p w14:paraId="106C6AD7" w14:textId="77777777" w:rsidR="00374555" w:rsidRPr="004E5652" w:rsidRDefault="00245AF8" w:rsidP="00245AF8">
            <w:pPr>
              <w:spacing w:line="259" w:lineRule="auto"/>
              <w:ind w:left="106"/>
              <w:rPr>
                <w:rFonts w:ascii="Georgia" w:hAnsi="Georgia"/>
              </w:rPr>
            </w:pPr>
            <w:r>
              <w:rPr>
                <w:rFonts w:ascii="Georgia" w:eastAsia="Georgia" w:hAnsi="Georgia" w:cs="Georgia"/>
                <w:lang w:val="en-GB" w:bidi="en-GB"/>
              </w:rPr>
              <w:t xml:space="preserve">First name Last name </w:t>
            </w:r>
          </w:p>
        </w:tc>
        <w:tc>
          <w:tcPr>
            <w:tcW w:w="1373" w:type="dxa"/>
            <w:tcBorders>
              <w:top w:val="single" w:sz="8" w:space="0" w:color="000000"/>
              <w:left w:val="single" w:sz="8" w:space="0" w:color="000000"/>
              <w:bottom w:val="single" w:sz="8" w:space="0" w:color="000000"/>
              <w:right w:val="single" w:sz="8" w:space="0" w:color="000000"/>
            </w:tcBorders>
          </w:tcPr>
          <w:p w14:paraId="2A4B6C62" w14:textId="77777777" w:rsidR="00374555" w:rsidRPr="004E5652" w:rsidRDefault="00374555" w:rsidP="000A56A9">
            <w:pPr>
              <w:spacing w:line="259" w:lineRule="auto"/>
              <w:ind w:left="106"/>
              <w:rPr>
                <w:rFonts w:ascii="Georgia" w:hAnsi="Georgia"/>
              </w:rPr>
            </w:pPr>
            <w:r w:rsidRPr="004E5652">
              <w:rPr>
                <w:rFonts w:ascii="Georgia" w:eastAsia="Georgia" w:hAnsi="Georgia" w:cs="Georgia"/>
                <w:lang w:val="en-GB" w:bidi="en-GB"/>
              </w:rPr>
              <w:t>BA/MA/Professional MA</w:t>
            </w:r>
          </w:p>
        </w:tc>
        <w:tc>
          <w:tcPr>
            <w:tcW w:w="1505" w:type="dxa"/>
            <w:tcBorders>
              <w:top w:val="single" w:sz="8" w:space="0" w:color="000000"/>
              <w:left w:val="single" w:sz="8" w:space="0" w:color="000000"/>
              <w:bottom w:val="single" w:sz="8" w:space="0" w:color="000000"/>
              <w:right w:val="single" w:sz="8" w:space="0" w:color="000000"/>
            </w:tcBorders>
          </w:tcPr>
          <w:p w14:paraId="2A89C0DF" w14:textId="77777777" w:rsidR="00374555" w:rsidRPr="00374555" w:rsidRDefault="00374555" w:rsidP="00BE4A54">
            <w:pPr>
              <w:spacing w:line="259" w:lineRule="auto"/>
              <w:ind w:left="106"/>
              <w:rPr>
                <w:rFonts w:ascii="Georgia" w:hAnsi="Georgia"/>
              </w:rPr>
            </w:pPr>
            <w:r w:rsidRPr="004E5652">
              <w:rPr>
                <w:rFonts w:ascii="Georgia" w:eastAsia="Georgia" w:hAnsi="Georgia" w:cs="Georgia"/>
                <w:lang w:val="en-GB" w:bidi="en-GB"/>
              </w:rPr>
              <w:t>Semester</w:t>
            </w:r>
          </w:p>
        </w:tc>
        <w:tc>
          <w:tcPr>
            <w:tcW w:w="3577" w:type="dxa"/>
            <w:tcBorders>
              <w:top w:val="single" w:sz="8" w:space="0" w:color="000000"/>
              <w:left w:val="single" w:sz="8" w:space="0" w:color="000000"/>
              <w:bottom w:val="single" w:sz="8" w:space="0" w:color="000000"/>
              <w:right w:val="single" w:sz="8" w:space="0" w:color="000000"/>
            </w:tcBorders>
          </w:tcPr>
          <w:p w14:paraId="01B8F99E" w14:textId="77777777" w:rsidR="00374555" w:rsidRPr="00374555" w:rsidRDefault="00374555" w:rsidP="00374555">
            <w:pPr>
              <w:spacing w:line="259" w:lineRule="auto"/>
              <w:ind w:left="106"/>
              <w:rPr>
                <w:rFonts w:ascii="Georgia" w:hAnsi="Georgia"/>
              </w:rPr>
            </w:pPr>
            <w:r>
              <w:rPr>
                <w:rFonts w:ascii="Georgia" w:eastAsia="Georgia" w:hAnsi="Georgia" w:cs="Georgia"/>
                <w:lang w:val="en-GB" w:bidi="en-GB"/>
              </w:rPr>
              <w:t>Special study area and campus (if relevant)</w:t>
            </w:r>
          </w:p>
        </w:tc>
        <w:tc>
          <w:tcPr>
            <w:tcW w:w="3211" w:type="dxa"/>
            <w:tcBorders>
              <w:top w:val="single" w:sz="8" w:space="0" w:color="000000"/>
              <w:left w:val="single" w:sz="8" w:space="0" w:color="000000"/>
              <w:bottom w:val="single" w:sz="8" w:space="0" w:color="000000"/>
              <w:right w:val="single" w:sz="8" w:space="0" w:color="000000"/>
            </w:tcBorders>
          </w:tcPr>
          <w:p w14:paraId="304CC444" w14:textId="77777777" w:rsidR="00374555" w:rsidRPr="00374555" w:rsidRDefault="00245AF8" w:rsidP="001A7A57">
            <w:pPr>
              <w:spacing w:line="259" w:lineRule="auto"/>
              <w:ind w:left="106"/>
              <w:rPr>
                <w:rFonts w:ascii="Georgia" w:hAnsi="Georgia"/>
              </w:rPr>
            </w:pPr>
            <w:r w:rsidRPr="001A7A57">
              <w:rPr>
                <w:rFonts w:ascii="Georgia" w:eastAsia="Georgia" w:hAnsi="Georgia" w:cs="Georgia"/>
                <w:b/>
                <w:lang w:val="en-GB" w:bidi="en-GB"/>
              </w:rPr>
              <w:t xml:space="preserve">AU </w:t>
            </w:r>
            <w:r w:rsidRPr="001A7A57">
              <w:rPr>
                <w:rFonts w:ascii="Georgia" w:eastAsia="Georgia" w:hAnsi="Georgia" w:cs="Georgia"/>
                <w:lang w:val="en-GB" w:bidi="en-GB"/>
              </w:rPr>
              <w:t>mail address</w:t>
            </w:r>
          </w:p>
        </w:tc>
      </w:tr>
      <w:tr w:rsidR="00374555" w:rsidRPr="004E5652" w14:paraId="417C5821" w14:textId="77777777" w:rsidTr="00ED35E3">
        <w:trPr>
          <w:trHeight w:val="300"/>
        </w:trPr>
        <w:tc>
          <w:tcPr>
            <w:tcW w:w="3899" w:type="dxa"/>
            <w:tcBorders>
              <w:top w:val="single" w:sz="8" w:space="0" w:color="000000"/>
              <w:left w:val="single" w:sz="8" w:space="0" w:color="000000"/>
              <w:bottom w:val="single" w:sz="8" w:space="0" w:color="000000"/>
              <w:right w:val="single" w:sz="8" w:space="0" w:color="000000"/>
            </w:tcBorders>
          </w:tcPr>
          <w:p w14:paraId="338BBC72" w14:textId="77777777" w:rsidR="00374555" w:rsidRPr="004E5652" w:rsidRDefault="00374555" w:rsidP="00BE4A54">
            <w:pPr>
              <w:spacing w:line="259" w:lineRule="auto"/>
              <w:ind w:left="106"/>
            </w:pPr>
          </w:p>
        </w:tc>
        <w:tc>
          <w:tcPr>
            <w:tcW w:w="1373" w:type="dxa"/>
            <w:tcBorders>
              <w:top w:val="single" w:sz="8" w:space="0" w:color="000000"/>
              <w:left w:val="single" w:sz="8" w:space="0" w:color="000000"/>
              <w:bottom w:val="single" w:sz="8" w:space="0" w:color="000000"/>
              <w:right w:val="single" w:sz="8" w:space="0" w:color="000000"/>
            </w:tcBorders>
          </w:tcPr>
          <w:p w14:paraId="12C941A0" w14:textId="77777777" w:rsidR="00374555" w:rsidRPr="004E5652" w:rsidRDefault="00374555" w:rsidP="00BE4A54">
            <w:pPr>
              <w:spacing w:line="259" w:lineRule="auto"/>
              <w:ind w:left="106"/>
            </w:pPr>
          </w:p>
        </w:tc>
        <w:tc>
          <w:tcPr>
            <w:tcW w:w="1505" w:type="dxa"/>
            <w:tcBorders>
              <w:top w:val="single" w:sz="8" w:space="0" w:color="000000"/>
              <w:left w:val="single" w:sz="8" w:space="0" w:color="000000"/>
              <w:bottom w:val="single" w:sz="8" w:space="0" w:color="000000"/>
              <w:right w:val="single" w:sz="8" w:space="0" w:color="000000"/>
            </w:tcBorders>
          </w:tcPr>
          <w:p w14:paraId="4DE7534B" w14:textId="77777777" w:rsidR="00374555" w:rsidRPr="004E5652" w:rsidRDefault="00374555" w:rsidP="00BE4A54">
            <w:pPr>
              <w:spacing w:line="259" w:lineRule="auto"/>
              <w:ind w:left="106"/>
            </w:pPr>
          </w:p>
        </w:tc>
        <w:tc>
          <w:tcPr>
            <w:tcW w:w="3577" w:type="dxa"/>
            <w:tcBorders>
              <w:top w:val="single" w:sz="8" w:space="0" w:color="000000"/>
              <w:left w:val="single" w:sz="8" w:space="0" w:color="000000"/>
              <w:bottom w:val="single" w:sz="8" w:space="0" w:color="000000"/>
              <w:right w:val="single" w:sz="8" w:space="0" w:color="000000"/>
            </w:tcBorders>
          </w:tcPr>
          <w:p w14:paraId="3E73389E" w14:textId="77777777" w:rsidR="00374555" w:rsidRPr="004E5652" w:rsidRDefault="00374555" w:rsidP="00BE4A54">
            <w:pPr>
              <w:spacing w:line="259" w:lineRule="auto"/>
              <w:ind w:left="106"/>
            </w:pPr>
          </w:p>
        </w:tc>
        <w:tc>
          <w:tcPr>
            <w:tcW w:w="3211" w:type="dxa"/>
            <w:tcBorders>
              <w:top w:val="single" w:sz="8" w:space="0" w:color="000000"/>
              <w:left w:val="single" w:sz="8" w:space="0" w:color="000000"/>
              <w:bottom w:val="single" w:sz="8" w:space="0" w:color="000000"/>
              <w:right w:val="single" w:sz="8" w:space="0" w:color="000000"/>
            </w:tcBorders>
          </w:tcPr>
          <w:p w14:paraId="654FCD1A" w14:textId="77777777" w:rsidR="00374555" w:rsidRPr="004E5652" w:rsidRDefault="00374555" w:rsidP="00BE4A54">
            <w:pPr>
              <w:spacing w:line="259" w:lineRule="auto"/>
              <w:ind w:left="106"/>
            </w:pPr>
          </w:p>
        </w:tc>
      </w:tr>
      <w:tr w:rsidR="00374555" w:rsidRPr="004E5652" w14:paraId="2C5922C8" w14:textId="77777777" w:rsidTr="00ED35E3">
        <w:trPr>
          <w:trHeight w:val="300"/>
        </w:trPr>
        <w:tc>
          <w:tcPr>
            <w:tcW w:w="3899" w:type="dxa"/>
            <w:tcBorders>
              <w:top w:val="single" w:sz="8" w:space="0" w:color="000000"/>
              <w:left w:val="single" w:sz="8" w:space="0" w:color="000000"/>
              <w:bottom w:val="single" w:sz="8" w:space="0" w:color="000000"/>
              <w:right w:val="single" w:sz="8" w:space="0" w:color="000000"/>
            </w:tcBorders>
          </w:tcPr>
          <w:p w14:paraId="5A4DC33A" w14:textId="77777777" w:rsidR="00374555" w:rsidRPr="004E5652" w:rsidRDefault="00374555" w:rsidP="00374555">
            <w:pPr>
              <w:spacing w:line="259" w:lineRule="auto"/>
              <w:ind w:left="106"/>
            </w:pPr>
          </w:p>
        </w:tc>
        <w:tc>
          <w:tcPr>
            <w:tcW w:w="1373" w:type="dxa"/>
            <w:tcBorders>
              <w:top w:val="single" w:sz="8" w:space="0" w:color="000000"/>
              <w:left w:val="single" w:sz="8" w:space="0" w:color="000000"/>
              <w:bottom w:val="single" w:sz="8" w:space="0" w:color="000000"/>
              <w:right w:val="single" w:sz="8" w:space="0" w:color="000000"/>
            </w:tcBorders>
          </w:tcPr>
          <w:p w14:paraId="74476EB8" w14:textId="77777777" w:rsidR="00374555" w:rsidRPr="004E5652" w:rsidRDefault="00374555" w:rsidP="00374555">
            <w:pPr>
              <w:spacing w:line="259" w:lineRule="auto"/>
              <w:ind w:left="106"/>
            </w:pPr>
          </w:p>
        </w:tc>
        <w:tc>
          <w:tcPr>
            <w:tcW w:w="1505" w:type="dxa"/>
            <w:tcBorders>
              <w:top w:val="single" w:sz="8" w:space="0" w:color="000000"/>
              <w:left w:val="single" w:sz="8" w:space="0" w:color="000000"/>
              <w:bottom w:val="single" w:sz="8" w:space="0" w:color="000000"/>
              <w:right w:val="single" w:sz="8" w:space="0" w:color="000000"/>
            </w:tcBorders>
          </w:tcPr>
          <w:p w14:paraId="736F8333" w14:textId="77777777" w:rsidR="00374555" w:rsidRPr="004E5652" w:rsidRDefault="00374555" w:rsidP="00374555">
            <w:pPr>
              <w:spacing w:line="259" w:lineRule="auto"/>
              <w:ind w:left="106"/>
            </w:pPr>
          </w:p>
        </w:tc>
        <w:tc>
          <w:tcPr>
            <w:tcW w:w="3577" w:type="dxa"/>
            <w:tcBorders>
              <w:top w:val="single" w:sz="8" w:space="0" w:color="000000"/>
              <w:left w:val="single" w:sz="8" w:space="0" w:color="000000"/>
              <w:bottom w:val="single" w:sz="8" w:space="0" w:color="000000"/>
              <w:right w:val="single" w:sz="8" w:space="0" w:color="000000"/>
            </w:tcBorders>
          </w:tcPr>
          <w:p w14:paraId="18092D32" w14:textId="77777777" w:rsidR="00374555" w:rsidRPr="004E5652" w:rsidRDefault="00374555" w:rsidP="00374555">
            <w:pPr>
              <w:spacing w:line="259" w:lineRule="auto"/>
              <w:ind w:left="106"/>
            </w:pPr>
          </w:p>
        </w:tc>
        <w:tc>
          <w:tcPr>
            <w:tcW w:w="3211" w:type="dxa"/>
            <w:tcBorders>
              <w:top w:val="single" w:sz="8" w:space="0" w:color="000000"/>
              <w:left w:val="single" w:sz="8" w:space="0" w:color="000000"/>
              <w:bottom w:val="single" w:sz="8" w:space="0" w:color="000000"/>
              <w:right w:val="single" w:sz="8" w:space="0" w:color="000000"/>
            </w:tcBorders>
          </w:tcPr>
          <w:p w14:paraId="33179FC5" w14:textId="77777777" w:rsidR="00374555" w:rsidRPr="004E5652" w:rsidRDefault="00374555" w:rsidP="00374555">
            <w:pPr>
              <w:spacing w:line="259" w:lineRule="auto"/>
              <w:ind w:left="106"/>
            </w:pPr>
          </w:p>
        </w:tc>
      </w:tr>
    </w:tbl>
    <w:p w14:paraId="729820CE" w14:textId="41A042A7" w:rsidR="00374555" w:rsidRPr="004E5652" w:rsidRDefault="00374555" w:rsidP="00374555">
      <w:pPr>
        <w:spacing w:after="10"/>
        <w:ind w:left="-5"/>
      </w:pPr>
      <w:r w:rsidRPr="004E5652">
        <w:rPr>
          <w:rFonts w:eastAsia="Georgia" w:cs="Georgia"/>
          <w:b/>
          <w:lang w:val="en-GB" w:bidi="en-GB"/>
        </w:rPr>
        <w:t>De</w:t>
      </w:r>
      <w:r w:rsidR="008B00B9">
        <w:rPr>
          <w:rFonts w:eastAsia="Georgia" w:cs="Georgia"/>
          <w:b/>
          <w:lang w:val="en-GB" w:bidi="en-GB"/>
        </w:rPr>
        <w:t>tails</w:t>
      </w:r>
    </w:p>
    <w:p w14:paraId="512F69FC" w14:textId="77777777" w:rsidR="00ED35E3" w:rsidRPr="00ED35E3" w:rsidRDefault="00ED35E3" w:rsidP="00ED35E3">
      <w:pPr>
        <w:pStyle w:val="Listeafsnit"/>
        <w:numPr>
          <w:ilvl w:val="0"/>
          <w:numId w:val="26"/>
        </w:numPr>
        <w:tabs>
          <w:tab w:val="left" w:pos="834"/>
        </w:tabs>
        <w:kinsoku w:val="0"/>
        <w:overflowPunct w:val="0"/>
        <w:spacing w:before="1"/>
        <w:rPr>
          <w:sz w:val="22"/>
          <w:szCs w:val="22"/>
        </w:rPr>
      </w:pPr>
      <w:r w:rsidRPr="00ED35E3">
        <w:rPr>
          <w:sz w:val="22"/>
          <w:szCs w:val="22"/>
          <w:lang w:val="en-GB" w:bidi="en-GB"/>
        </w:rPr>
        <w:t>The students are allowed to be members of councils or boards, and to be involved in student politics</w:t>
      </w:r>
    </w:p>
    <w:p w14:paraId="2301B8CC" w14:textId="1E933A54" w:rsidR="00ED35E3" w:rsidRPr="00ED35E3" w:rsidRDefault="008B00B9" w:rsidP="00ED35E3">
      <w:pPr>
        <w:pStyle w:val="Listeafsnit"/>
        <w:numPr>
          <w:ilvl w:val="0"/>
          <w:numId w:val="26"/>
        </w:numPr>
        <w:tabs>
          <w:tab w:val="left" w:pos="834"/>
        </w:tabs>
        <w:kinsoku w:val="0"/>
        <w:overflowPunct w:val="0"/>
        <w:spacing w:before="1"/>
        <w:rPr>
          <w:sz w:val="22"/>
          <w:szCs w:val="22"/>
        </w:rPr>
      </w:pPr>
      <w:r>
        <w:rPr>
          <w:sz w:val="22"/>
          <w:szCs w:val="22"/>
          <w:lang w:val="en-GB" w:bidi="en-GB"/>
        </w:rPr>
        <w:t>There must be t</w:t>
      </w:r>
      <w:r w:rsidR="00ED35E3" w:rsidRPr="00ED35E3">
        <w:rPr>
          <w:sz w:val="22"/>
          <w:szCs w:val="22"/>
          <w:lang w:val="en-GB" w:bidi="en-GB"/>
        </w:rPr>
        <w:t>wo students from degree programmes with both BA and MA levels</w:t>
      </w:r>
    </w:p>
    <w:p w14:paraId="141B3232" w14:textId="77777777" w:rsidR="00ED35E3" w:rsidRPr="00ED35E3" w:rsidRDefault="00ED35E3" w:rsidP="00ED35E3">
      <w:pPr>
        <w:pStyle w:val="Listeafsnit"/>
        <w:numPr>
          <w:ilvl w:val="0"/>
          <w:numId w:val="26"/>
        </w:numPr>
        <w:tabs>
          <w:tab w:val="left" w:pos="834"/>
        </w:tabs>
        <w:kinsoku w:val="0"/>
        <w:overflowPunct w:val="0"/>
        <w:spacing w:before="1"/>
        <w:rPr>
          <w:sz w:val="22"/>
          <w:szCs w:val="22"/>
        </w:rPr>
      </w:pPr>
      <w:r w:rsidRPr="00ED35E3">
        <w:rPr>
          <w:sz w:val="22"/>
          <w:szCs w:val="22"/>
          <w:lang w:val="en-GB" w:bidi="en-GB"/>
        </w:rPr>
        <w:t>There must be a representative of both the BA and the MA programme</w:t>
      </w:r>
    </w:p>
    <w:p w14:paraId="72615199" w14:textId="48A907FF" w:rsidR="00ED35E3" w:rsidRPr="00ED35E3" w:rsidRDefault="008B00B9" w:rsidP="00ED35E3">
      <w:pPr>
        <w:pStyle w:val="Listeafsnit"/>
        <w:numPr>
          <w:ilvl w:val="0"/>
          <w:numId w:val="26"/>
        </w:numPr>
        <w:tabs>
          <w:tab w:val="left" w:pos="834"/>
        </w:tabs>
        <w:kinsoku w:val="0"/>
        <w:overflowPunct w:val="0"/>
        <w:spacing w:before="1"/>
        <w:rPr>
          <w:sz w:val="22"/>
          <w:szCs w:val="22"/>
        </w:rPr>
      </w:pPr>
      <w:r>
        <w:rPr>
          <w:sz w:val="22"/>
          <w:szCs w:val="22"/>
          <w:lang w:val="en-GB" w:bidi="en-GB"/>
        </w:rPr>
        <w:t>There must be t</w:t>
      </w:r>
      <w:r w:rsidR="00ED35E3" w:rsidRPr="00ED35E3">
        <w:rPr>
          <w:sz w:val="22"/>
          <w:szCs w:val="22"/>
          <w:lang w:val="en-GB" w:bidi="en-GB"/>
        </w:rPr>
        <w:t>wo students from professional Master’s degree programmes</w:t>
      </w:r>
    </w:p>
    <w:p w14:paraId="1A844595" w14:textId="77777777" w:rsidR="00ED35E3" w:rsidRPr="00ED35E3" w:rsidRDefault="00ED35E3" w:rsidP="00ED35E3">
      <w:pPr>
        <w:pStyle w:val="Listeafsnit"/>
        <w:numPr>
          <w:ilvl w:val="0"/>
          <w:numId w:val="26"/>
        </w:numPr>
        <w:tabs>
          <w:tab w:val="left" w:pos="834"/>
        </w:tabs>
        <w:kinsoku w:val="0"/>
        <w:overflowPunct w:val="0"/>
        <w:spacing w:before="1"/>
        <w:rPr>
          <w:sz w:val="22"/>
          <w:szCs w:val="22"/>
        </w:rPr>
      </w:pPr>
      <w:r w:rsidRPr="00ED35E3">
        <w:rPr>
          <w:sz w:val="22"/>
          <w:szCs w:val="22"/>
          <w:lang w:val="en-GB" w:bidi="en-GB"/>
        </w:rPr>
        <w:t>There must be representatives from both campuses (if relevant)</w:t>
      </w:r>
    </w:p>
    <w:p w14:paraId="5F6E274A" w14:textId="77777777" w:rsidR="000C47DF" w:rsidRDefault="000C47DF" w:rsidP="00724272">
      <w:pPr>
        <w:tabs>
          <w:tab w:val="left" w:pos="834"/>
        </w:tabs>
        <w:kinsoku w:val="0"/>
        <w:overflowPunct w:val="0"/>
        <w:spacing w:before="1"/>
        <w:rPr>
          <w:sz w:val="22"/>
          <w:szCs w:val="22"/>
        </w:rPr>
      </w:pPr>
    </w:p>
    <w:p w14:paraId="1FE62AA3" w14:textId="77777777" w:rsidR="00ED35E3" w:rsidRPr="005E7E56" w:rsidRDefault="00ED35E3" w:rsidP="00ED35E3">
      <w:pPr>
        <w:rPr>
          <w:b/>
        </w:rPr>
      </w:pPr>
      <w:r>
        <w:rPr>
          <w:b/>
          <w:lang w:val="en-GB" w:bidi="en-GB"/>
        </w:rPr>
        <w:t xml:space="preserve">The evaluation meeting: </w:t>
      </w:r>
    </w:p>
    <w:p w14:paraId="5BFE6024" w14:textId="6FF4671C" w:rsidR="00ED35E3" w:rsidRDefault="00ED35E3" w:rsidP="00ED35E3">
      <w:r>
        <w:rPr>
          <w:lang w:val="en-GB" w:bidi="en-GB"/>
        </w:rPr>
        <w:t xml:space="preserve">The following people will attend the meeting: </w:t>
      </w:r>
      <w:r w:rsidR="00403DE9">
        <w:rPr>
          <w:lang w:val="en-GB" w:bidi="en-GB"/>
        </w:rPr>
        <w:t>A</w:t>
      </w:r>
      <w:r>
        <w:rPr>
          <w:lang w:val="en-GB" w:bidi="en-GB"/>
        </w:rPr>
        <w:t xml:space="preserve">dvisor to the vice-dean, head of school, director of studies, </w:t>
      </w:r>
      <w:r w:rsidRPr="00403DE9">
        <w:rPr>
          <w:highlight w:val="yellow"/>
          <w:lang w:val="en-GB" w:bidi="en-GB"/>
        </w:rPr>
        <w:t>head of department</w:t>
      </w:r>
      <w:r w:rsidR="00403DE9" w:rsidRPr="00403DE9">
        <w:rPr>
          <w:highlight w:val="yellow"/>
          <w:lang w:val="en-GB" w:bidi="en-GB"/>
        </w:rPr>
        <w:t>/</w:t>
      </w:r>
      <w:r w:rsidRPr="00403DE9">
        <w:rPr>
          <w:highlight w:val="yellow"/>
          <w:lang w:val="en-GB" w:bidi="en-GB"/>
        </w:rPr>
        <w:t>course coordinator</w:t>
      </w:r>
      <w:r>
        <w:rPr>
          <w:lang w:val="en-GB" w:bidi="en-GB"/>
        </w:rPr>
        <w:t xml:space="preserve">, </w:t>
      </w:r>
      <w:r w:rsidR="00403DE9">
        <w:rPr>
          <w:lang w:val="en-GB" w:bidi="en-GB"/>
        </w:rPr>
        <w:t xml:space="preserve">two academic staff </w:t>
      </w:r>
      <w:r>
        <w:rPr>
          <w:lang w:val="en-GB" w:bidi="en-GB"/>
        </w:rPr>
        <w:t>two external experts, two students, education consultant (if relevant), and secretary from Arts Studies Administration.</w:t>
      </w:r>
    </w:p>
    <w:p w14:paraId="48BB365F" w14:textId="77777777" w:rsidR="00ED35E3" w:rsidRDefault="00DF5F93" w:rsidP="00ED35E3">
      <w:r>
        <w:rPr>
          <w:lang w:val="en-GB" w:bidi="en-GB"/>
        </w:rPr>
        <w:t>The data on which discussions at the evaluation meeting will be based comprises: the evaluation report, the data material, the provisional plan of action based on this year’s data material and the approved plan of action for the previous year, the current academic regulations of the degree programme, additional quantitative or qualitative data, the annual report of the chair of external co-examiners, any comments by employers, the chair of external co-examiners and the chair of the board of studies, and any teaching evaluation reports.</w:t>
      </w:r>
    </w:p>
    <w:p w14:paraId="5121A690" w14:textId="66D13EB6" w:rsidR="00ED35E3" w:rsidRDefault="00ED35E3" w:rsidP="00ED35E3">
      <w:r>
        <w:rPr>
          <w:lang w:val="en-GB" w:bidi="en-GB"/>
        </w:rPr>
        <w:t xml:space="preserve">The </w:t>
      </w:r>
      <w:r w:rsidR="00773F57">
        <w:rPr>
          <w:lang w:val="en-GB" w:bidi="en-GB"/>
        </w:rPr>
        <w:t xml:space="preserve">director of studies </w:t>
      </w:r>
      <w:r>
        <w:rPr>
          <w:lang w:val="en-GB" w:bidi="en-GB"/>
        </w:rPr>
        <w:t>chairs the evaluation meeting and ensures that all f</w:t>
      </w:r>
      <w:r w:rsidR="00773F57">
        <w:rPr>
          <w:lang w:val="en-GB" w:bidi="en-GB"/>
        </w:rPr>
        <w:t>our</w:t>
      </w:r>
      <w:r>
        <w:rPr>
          <w:lang w:val="en-GB" w:bidi="en-GB"/>
        </w:rPr>
        <w:t xml:space="preserve"> sub-policies are included. The external experts must also have the opportunity to present their views in the form of an independent presentation. At the end of the meeting, the initiatives which will be included in the plan of action are determined. </w:t>
      </w:r>
    </w:p>
    <w:p w14:paraId="12FFCA2B" w14:textId="77777777" w:rsidR="00ED35E3" w:rsidRDefault="00ED35E3" w:rsidP="00ED35E3">
      <w:r>
        <w:rPr>
          <w:lang w:val="en-GB" w:bidi="en-GB"/>
        </w:rPr>
        <w:t xml:space="preserve">Preparation: The participants are expected to have read the material before the meeting. </w:t>
      </w:r>
    </w:p>
    <w:p w14:paraId="79FB7DA7" w14:textId="77777777" w:rsidR="000C47DF" w:rsidRDefault="000C47DF" w:rsidP="00ED35E3">
      <w:pPr>
        <w:tabs>
          <w:tab w:val="left" w:pos="834"/>
        </w:tabs>
        <w:kinsoku w:val="0"/>
        <w:overflowPunct w:val="0"/>
        <w:spacing w:before="1"/>
        <w:rPr>
          <w:rFonts w:eastAsia="Georgia" w:cs="Georgia"/>
          <w:b/>
        </w:rPr>
      </w:pPr>
    </w:p>
    <w:sectPr w:rsidR="000C47DF" w:rsidSect="001A7A57">
      <w:headerReference w:type="default" r:id="rId7"/>
      <w:footerReference w:type="default" r:id="rId8"/>
      <w:headerReference w:type="first" r:id="rId9"/>
      <w:footerReference w:type="first" r:id="rId10"/>
      <w:endnotePr>
        <w:numFmt w:val="decimal"/>
      </w:endnotePr>
      <w:pgSz w:w="16840" w:h="11907" w:orient="landscape" w:code="9"/>
      <w:pgMar w:top="1134" w:right="680" w:bottom="1560" w:left="709" w:header="567"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774F1" w14:textId="77777777" w:rsidR="00890112" w:rsidRDefault="00890112">
      <w:r>
        <w:separator/>
      </w:r>
    </w:p>
  </w:endnote>
  <w:endnote w:type="continuationSeparator" w:id="0">
    <w:p w14:paraId="160BDD26" w14:textId="77777777" w:rsidR="00890112" w:rsidRDefault="0089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0BC389B-C93B-44D2-B530-E66051C7AD48}"/>
    <w:embedBold r:id="rId2" w:fontKey="{5FFD2DE1-D6B2-46D9-81FA-D412AC1570C3}"/>
    <w:embedItalic r:id="rId3" w:fontKey="{0D4C8043-DE5D-45BC-8751-669D7BFA7A11}"/>
    <w:embedBoldItalic r:id="rId4" w:fontKey="{A14D7A4A-0A5E-484F-B587-1BC9E6788BA9}"/>
  </w:font>
  <w:font w:name="Arial">
    <w:panose1 w:val="020B0604020202020204"/>
    <w:charset w:val="00"/>
    <w:family w:val="swiss"/>
    <w:pitch w:val="variable"/>
    <w:sig w:usb0="E0002EFF" w:usb1="C000785B" w:usb2="00000009" w:usb3="00000000" w:csb0="000001FF" w:csb1="00000000"/>
  </w:font>
  <w:font w:name="AU Passata">
    <w:altName w:val="AU Passata"/>
    <w:panose1 w:val="020B0503030502030804"/>
    <w:charset w:val="00"/>
    <w:family w:val="swiss"/>
    <w:pitch w:val="variable"/>
    <w:sig w:usb0="A00000AF" w:usb1="5000204A" w:usb2="00000000" w:usb3="00000000" w:csb0="0000009B" w:csb1="00000000"/>
    <w:embedRegular r:id="rId5" w:fontKey="{D45DB711-5BB2-4B6B-AD05-A54ADEFD59B1}"/>
    <w:embedBold r:id="rId6" w:fontKey="{266BBCDD-3A54-4392-8999-E653D17D86D5}"/>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5369744-182C-42B5-9388-64FBEAAE5FD0}"/>
  </w:font>
  <w:font w:name="Calibri">
    <w:panose1 w:val="020F0502020204030204"/>
    <w:charset w:val="00"/>
    <w:family w:val="swiss"/>
    <w:pitch w:val="variable"/>
    <w:sig w:usb0="E4002EFF" w:usb1="C000247B" w:usb2="00000009" w:usb3="00000000" w:csb0="000001FF" w:csb1="00000000"/>
    <w:embedRegular r:id="rId8" w:fontKey="{A34595C6-030D-4F44-827B-0220C7C5C35A}"/>
  </w:font>
  <w:font w:name="Verdana">
    <w:panose1 w:val="020B0604030504040204"/>
    <w:charset w:val="00"/>
    <w:family w:val="swiss"/>
    <w:pitch w:val="variable"/>
    <w:sig w:usb0="A00006FF" w:usb1="4000205B" w:usb2="00000010" w:usb3="00000000" w:csb0="0000019F" w:csb1="00000000"/>
    <w:embedRegular r:id="rId9" w:fontKey="{74A58966-871C-4004-A98A-A1A13CDF7CFD}"/>
  </w:font>
  <w:font w:name="Cambria">
    <w:panose1 w:val="02040503050406030204"/>
    <w:charset w:val="00"/>
    <w:family w:val="roman"/>
    <w:pitch w:val="variable"/>
    <w:sig w:usb0="E00006FF" w:usb1="420024FF" w:usb2="02000000" w:usb3="00000000" w:csb0="0000019F" w:csb1="00000000"/>
    <w:embedRegular r:id="rId10" w:fontKey="{D5C8AA6F-6A8A-40B0-9E92-3BA3E55E36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5724" w14:textId="77777777" w:rsidR="00336DC5" w:rsidRDefault="00336DC5">
    <w:pPr>
      <w:pStyle w:val="Sidefod"/>
    </w:pPr>
    <w:r>
      <w:rPr>
        <w:lang w:val="en-GB" w:bidi="en-GB"/>
      </w:rPr>
      <w:tab/>
    </w:r>
    <w:r>
      <w:rPr>
        <w:lang w:val="en-GB" w:bidi="en-GB"/>
      </w:rPr>
      <w:tab/>
    </w:r>
    <w:r>
      <w:rPr>
        <w:lang w:val="en-GB" w:bidi="en-GB"/>
      </w:rPr>
      <w:tab/>
    </w:r>
    <w:r w:rsidRPr="00336DC5">
      <w:rPr>
        <w:vanish/>
      </w:rPr>
      <w:fldChar w:fldCharType="begin"/>
    </w:r>
    <w:r w:rsidRPr="00336DC5">
      <w:rPr>
        <w:vanish/>
      </w:rPr>
      <w:instrText>page</w:instrText>
    </w:r>
    <w:r w:rsidRPr="00336DC5">
      <w:rPr>
        <w:vanish/>
      </w:rPr>
      <w:fldChar w:fldCharType="separate"/>
    </w:r>
    <w:r w:rsidR="00ED35E3">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ED35E3">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ED35E3">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0064" w14:textId="77777777" w:rsidR="00160373" w:rsidRDefault="00160373" w:rsidP="00467364">
    <w:pPr>
      <w:ind w:right="360"/>
    </w:pPr>
  </w:p>
  <w:p w14:paraId="7574CB3A" w14:textId="77777777" w:rsidR="00E44247" w:rsidRDefault="005C0C75">
    <w:r>
      <w:rPr>
        <w:noProof/>
        <w:lang w:val="da-DK"/>
      </w:rPr>
      <mc:AlternateContent>
        <mc:Choice Requires="wps">
          <w:drawing>
            <wp:anchor distT="0" distB="0" distL="114300" distR="114300" simplePos="0" relativeHeight="251654144" behindDoc="0" locked="0" layoutInCell="1" allowOverlap="1" wp14:anchorId="57A7234C" wp14:editId="42020E13">
              <wp:simplePos x="0" y="0"/>
              <wp:positionH relativeFrom="page">
                <wp:posOffset>6800850</wp:posOffset>
              </wp:positionH>
              <wp:positionV relativeFrom="page">
                <wp:posOffset>9934575</wp:posOffset>
              </wp:positionV>
              <wp:extent cx="492760" cy="4953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B63A1" w14:textId="77777777"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7234C" id="_x0000_t202" coordsize="21600,21600" o:spt="202" path="m,l,21600r21600,l21600,xe">
              <v:stroke joinstyle="miter"/>
              <v:path gradientshapeok="t" o:connecttype="rect"/>
            </v:shapetype>
            <v:shape id="Text Box 4" o:spid="_x0000_s1029" type="#_x0000_t202" style="position:absolute;margin-left:535.5pt;margin-top:782.25pt;width:38.8pt;height: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" filled="f" stroked="f">
              <v:textbox inset="0,0,0,0">
                <w:txbxContent>
                  <w:p w14:paraId="64AB63A1" w14:textId="77777777" w:rsidR="00160373" w:rsidRPr="00641B24" w:rsidRDefault="00160373" w:rsidP="002171DE">
                    <w:pPr>
                      <w:pStyle w:val="Template-Date"/>
                      <w:rPr>
                        <w:rFonts w:ascii="Verdana" w:hAnsi="Verdana"/>
                        <w:noProof w:val="0"/>
                      </w:rPr>
                    </w:pPr>
                  </w:p>
                </w:txbxContent>
              </v:textbox>
              <w10:wrap anchorx="page" anchory="page"/>
            </v:shape>
          </w:pict>
        </mc:Fallback>
      </mc:AlternateContent>
    </w:r>
  </w:p>
  <w:tbl>
    <w:tblPr>
      <w:tblW w:w="96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gridCol w:w="2405"/>
      <w:gridCol w:w="2405"/>
    </w:tblGrid>
    <w:tr w:rsidR="009A6EE7" w:rsidRPr="00385E94" w14:paraId="71FBBDA9" w14:textId="77777777" w:rsidTr="00D704C4">
      <w:tc>
        <w:tcPr>
          <w:tcW w:w="30" w:type="dxa"/>
        </w:tcPr>
        <w:p w14:paraId="1CA5542D" w14:textId="77777777" w:rsidR="009A6EE7" w:rsidRPr="009224E3" w:rsidRDefault="009A6EE7" w:rsidP="009A6EE7">
          <w:pPr>
            <w:pStyle w:val="Template-Companyname"/>
            <w:rPr>
              <w:lang w:val="en-GB"/>
            </w:rPr>
          </w:pPr>
          <w:bookmarkStart w:id="4" w:name="bmkSecundaryLogo"/>
          <w:bookmarkEnd w:id="4"/>
        </w:p>
      </w:tc>
      <w:tc>
        <w:tcPr>
          <w:tcW w:w="2405" w:type="dxa"/>
        </w:tcPr>
        <w:p w14:paraId="0D9B0F9A" w14:textId="77777777" w:rsidR="009A6EE7" w:rsidRDefault="009A6EE7" w:rsidP="009A6EE7"/>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9A6EE7" w:rsidRPr="00D456C3" w14:paraId="7C193093" w14:textId="77777777" w:rsidTr="00403BAF">
            <w:tc>
              <w:tcPr>
                <w:tcW w:w="2409" w:type="dxa"/>
              </w:tcPr>
              <w:p w14:paraId="10B244D7" w14:textId="77777777" w:rsidR="009A6EE7" w:rsidRPr="009224E3" w:rsidRDefault="009A6EE7" w:rsidP="009A6EE7">
                <w:pPr>
                  <w:pStyle w:val="Template-Companyname"/>
                </w:pPr>
                <w:bookmarkStart w:id="5" w:name="IMG_Seconday"/>
                <w:bookmarkStart w:id="6" w:name="IMG_Secondary"/>
                <w:r>
                  <w:rPr>
                    <w:lang w:val="da-DK" w:eastAsia="da-DK"/>
                  </w:rPr>
                  <w:drawing>
                    <wp:inline distT="0" distB="0" distL="0" distR="0" wp14:anchorId="63E2C538" wp14:editId="0DB4D8C7">
                      <wp:extent cx="648000" cy="648000"/>
                      <wp:effectExtent l="0" t="0" r="0" b="0"/>
                      <wp:docPr id="1655032434" name="IMG_SecondaryIMG_Secondary"/>
                      <wp:cNvGraphicFramePr/>
                      <a:graphic xmlns:a="http://schemas.openxmlformats.org/drawingml/2006/main">
                        <a:graphicData uri="http://schemas.openxmlformats.org/drawingml/2006/picture">
                          <pic:pic xmlns:pic="http://schemas.openxmlformats.org/drawingml/2006/picture">
                            <pic:nvPicPr>
                              <pic:cNvPr id="1655032142"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7" w:name="_Hlk480556382"/>
                <w:bookmarkEnd w:id="5"/>
                <w:bookmarkEnd w:id="6"/>
              </w:p>
            </w:tc>
            <w:tc>
              <w:tcPr>
                <w:tcW w:w="2328" w:type="dxa"/>
                <w:vAlign w:val="bottom"/>
              </w:tcPr>
              <w:p w14:paraId="2207A0EF" w14:textId="77777777" w:rsidR="009A6EE7" w:rsidRPr="009224E3" w:rsidRDefault="009A6EE7" w:rsidP="009A6EE7">
                <w:pPr>
                  <w:pStyle w:val="Template-Companyname"/>
                </w:pPr>
                <w:bookmarkStart w:id="8" w:name="OFF_UnitName"/>
                <w:bookmarkStart w:id="9" w:name="OFF_UnitName_HIF"/>
                <w:r>
                  <w:rPr>
                    <w:lang w:val="en-GB" w:bidi="en-GB"/>
                  </w:rPr>
                  <w:t>Board of Studies Support and Degree Programme Quality Assurance (SNUK), AR</w:t>
                </w:r>
                <w:bookmarkEnd w:id="8"/>
              </w:p>
              <w:p w14:paraId="19B5A67A" w14:textId="77777777" w:rsidR="009A6EE7" w:rsidRPr="009224E3" w:rsidRDefault="009A6EE7" w:rsidP="009A6EE7">
                <w:pPr>
                  <w:pStyle w:val="Template-Address"/>
                </w:pPr>
                <w:bookmarkStart w:id="10" w:name="LAN_AU"/>
                <w:bookmarkEnd w:id="9"/>
                <w:r>
                  <w:rPr>
                    <w:lang w:val="en-GB" w:bidi="en-GB"/>
                  </w:rPr>
                  <w:t>Aarhus University</w:t>
                </w:r>
                <w:bookmarkEnd w:id="10"/>
              </w:p>
              <w:p w14:paraId="68C04BE4" w14:textId="77777777" w:rsidR="009A6EE7" w:rsidRPr="009224E3" w:rsidRDefault="009A6EE7" w:rsidP="009A6EE7">
                <w:pPr>
                  <w:pStyle w:val="Template-Address"/>
                </w:pPr>
                <w:bookmarkStart w:id="11" w:name="OFF_AddressComputed"/>
                <w:r>
                  <w:rPr>
                    <w:lang w:val="en-GB" w:bidi="en-GB"/>
                  </w:rPr>
                  <w:t>Tåsingegade 3</w:t>
                </w:r>
                <w:r>
                  <w:rPr>
                    <w:lang w:val="en-GB" w:bidi="en-GB"/>
                  </w:rPr>
                  <w:br/>
                  <w:t>8000 Aarhus C</w:t>
                </w:r>
                <w:bookmarkEnd w:id="11"/>
              </w:p>
            </w:tc>
            <w:tc>
              <w:tcPr>
                <w:tcW w:w="2581" w:type="dxa"/>
                <w:vAlign w:val="bottom"/>
              </w:tcPr>
              <w:p w14:paraId="342C6529" w14:textId="77777777" w:rsidR="009A6EE7" w:rsidRPr="006C65D1" w:rsidRDefault="009A6EE7" w:rsidP="009A6EE7">
                <w:pPr>
                  <w:pStyle w:val="Template-Address"/>
                  <w:jc w:val="right"/>
                </w:pPr>
                <w:bookmarkStart w:id="12" w:name="LAN_Tel"/>
                <w:bookmarkStart w:id="13" w:name="OFF_Phone_HIF"/>
                <w:r w:rsidRPr="006C65D1">
                  <w:rPr>
                    <w:lang w:val="en-GB" w:bidi="en-GB"/>
                  </w:rPr>
                  <w:t>Tel.:</w:t>
                </w:r>
                <w:bookmarkEnd w:id="12"/>
                <w:r w:rsidRPr="006C65D1">
                  <w:rPr>
                    <w:lang w:val="en-GB" w:bidi="en-GB"/>
                  </w:rPr>
                  <w:t xml:space="preserve"> </w:t>
                </w:r>
                <w:bookmarkStart w:id="14" w:name="OFF_Phone"/>
                <w:r w:rsidRPr="006C65D1">
                  <w:rPr>
                    <w:lang w:val="en-GB" w:bidi="en-GB"/>
                  </w:rPr>
                  <w:t>+45 8715 0000</w:t>
                </w:r>
                <w:bookmarkEnd w:id="14"/>
              </w:p>
              <w:p w14:paraId="2631AEFC" w14:textId="77777777" w:rsidR="009A6EE7" w:rsidRPr="006C65D1" w:rsidRDefault="009A6EE7" w:rsidP="009A6EE7">
                <w:pPr>
                  <w:pStyle w:val="Template-Address"/>
                  <w:jc w:val="right"/>
                </w:pPr>
                <w:bookmarkStart w:id="15" w:name="OFF_Email"/>
                <w:bookmarkStart w:id="16" w:name="OFF_Email_HIF"/>
                <w:bookmarkEnd w:id="13"/>
                <w:r w:rsidRPr="006C65D1">
                  <w:rPr>
                    <w:lang w:val="en-GB" w:bidi="en-GB"/>
                  </w:rPr>
                  <w:t>studiecenter.arts.aarhus@au.dk</w:t>
                </w:r>
                <w:bookmarkEnd w:id="15"/>
              </w:p>
              <w:bookmarkEnd w:id="16"/>
              <w:p w14:paraId="5B12D243" w14:textId="77777777" w:rsidR="009A6EE7" w:rsidRPr="009224E3" w:rsidRDefault="009A6EE7" w:rsidP="009A6EE7">
                <w:pPr>
                  <w:pStyle w:val="Template-Address"/>
                  <w:jc w:val="right"/>
                </w:pPr>
                <w:r>
                  <w:rPr>
                    <w:lang w:val="en-GB" w:bidi="en-GB"/>
                  </w:rPr>
                  <w:t>www.au.</w:t>
                </w:r>
              </w:p>
            </w:tc>
          </w:tr>
          <w:bookmarkEnd w:id="7"/>
        </w:tbl>
        <w:p w14:paraId="6D69683E" w14:textId="77777777" w:rsidR="009A6EE7" w:rsidRPr="009224E3" w:rsidRDefault="009A6EE7" w:rsidP="009A6EE7">
          <w:pPr>
            <w:pStyle w:val="Template-Address"/>
            <w:rPr>
              <w:lang w:val="en-GB"/>
            </w:rPr>
          </w:pPr>
        </w:p>
      </w:tc>
      <w:tc>
        <w:tcPr>
          <w:tcW w:w="2405" w:type="dxa"/>
          <w:vAlign w:val="bottom"/>
        </w:tcPr>
        <w:p w14:paraId="7FD101A3" w14:textId="77777777" w:rsidR="009A6EE7" w:rsidRPr="009224E3" w:rsidRDefault="009A6EE7" w:rsidP="009A6EE7">
          <w:pPr>
            <w:pStyle w:val="Template-Companyname"/>
          </w:pPr>
          <w:r>
            <w:rPr>
              <w:lang w:val="en-GB" w:bidi="en-GB"/>
            </w:rPr>
            <w:t>Board of Studies Support and Degree Programme Quality Assurance (SNUK), AR</w:t>
          </w:r>
        </w:p>
        <w:p w14:paraId="1038D8CE" w14:textId="77777777" w:rsidR="009A6EE7" w:rsidRPr="009224E3" w:rsidRDefault="009A6EE7" w:rsidP="009A6EE7">
          <w:pPr>
            <w:pStyle w:val="Template-Address"/>
          </w:pPr>
          <w:r>
            <w:rPr>
              <w:lang w:val="en-GB" w:bidi="en-GB"/>
            </w:rPr>
            <w:t>Aarhus University</w:t>
          </w:r>
        </w:p>
        <w:p w14:paraId="6FE223C9" w14:textId="77777777" w:rsidR="009A6EE7" w:rsidRPr="009224E3" w:rsidRDefault="009A6EE7" w:rsidP="009A6EE7">
          <w:pPr>
            <w:pStyle w:val="Template-Address"/>
          </w:pPr>
          <w:r>
            <w:rPr>
              <w:lang w:val="en-GB" w:bidi="en-GB"/>
            </w:rPr>
            <w:t>Tåsingegade 3</w:t>
          </w:r>
          <w:r>
            <w:rPr>
              <w:lang w:val="en-GB" w:bidi="en-GB"/>
            </w:rPr>
            <w:br/>
            <w:t>8000 Aarhus C</w:t>
          </w:r>
        </w:p>
      </w:tc>
      <w:tc>
        <w:tcPr>
          <w:tcW w:w="2405" w:type="dxa"/>
          <w:vAlign w:val="bottom"/>
        </w:tcPr>
        <w:p w14:paraId="5183C4C3" w14:textId="77777777" w:rsidR="009A6EE7" w:rsidRPr="006C65D1" w:rsidRDefault="009A6EE7" w:rsidP="009A6EE7">
          <w:pPr>
            <w:pStyle w:val="Template-Address"/>
            <w:jc w:val="right"/>
          </w:pPr>
          <w:r w:rsidRPr="006C65D1">
            <w:rPr>
              <w:lang w:val="en-GB" w:bidi="en-GB"/>
            </w:rPr>
            <w:t>Tel.: +45 8715 0000</w:t>
          </w:r>
        </w:p>
        <w:p w14:paraId="472058A9" w14:textId="77777777" w:rsidR="009A6EE7" w:rsidRPr="006C65D1" w:rsidRDefault="009A6EE7" w:rsidP="009A6EE7">
          <w:pPr>
            <w:pStyle w:val="Template-Address"/>
            <w:jc w:val="right"/>
          </w:pPr>
          <w:r w:rsidRPr="006C65D1">
            <w:rPr>
              <w:lang w:val="en-GB" w:bidi="en-GB"/>
            </w:rPr>
            <w:t>Studiecenter.arts.aarhus@au.dk</w:t>
          </w:r>
        </w:p>
        <w:p w14:paraId="3EF633D8" w14:textId="77777777" w:rsidR="009A6EE7" w:rsidRPr="009224E3" w:rsidRDefault="009A6EE7" w:rsidP="00DB7321">
          <w:pPr>
            <w:pStyle w:val="Template-Address"/>
            <w:jc w:val="right"/>
          </w:pPr>
          <w:r>
            <w:rPr>
              <w:lang w:val="en-GB" w:bidi="en-GB"/>
            </w:rPr>
            <w:t>www.au.dk</w:t>
          </w:r>
        </w:p>
      </w:tc>
      <w:tc>
        <w:tcPr>
          <w:tcW w:w="2405" w:type="dxa"/>
        </w:tcPr>
        <w:p w14:paraId="062FC741" w14:textId="77777777" w:rsidR="009A6EE7" w:rsidRPr="00890112" w:rsidRDefault="009A6EE7" w:rsidP="009A6EE7">
          <w:pPr>
            <w:pStyle w:val="Template-Address"/>
          </w:pPr>
        </w:p>
      </w:tc>
    </w:tr>
  </w:tbl>
  <w:p w14:paraId="61A7ED4F" w14:textId="77777777" w:rsidR="00160373" w:rsidRPr="00890112"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06C0D" w14:textId="77777777" w:rsidR="00890112" w:rsidRDefault="00890112">
      <w:r>
        <w:separator/>
      </w:r>
    </w:p>
  </w:footnote>
  <w:footnote w:type="continuationSeparator" w:id="0">
    <w:p w14:paraId="1FADED8B" w14:textId="77777777" w:rsidR="00890112" w:rsidRDefault="0089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3FBA" w14:textId="77777777" w:rsidR="00620C41" w:rsidRDefault="003770FD">
    <w:pPr>
      <w:pStyle w:val="Sidehoved"/>
    </w:pPr>
    <w:r>
      <w:rPr>
        <w:noProof/>
        <w:lang w:val="da-DK"/>
      </w:rPr>
      <mc:AlternateContent>
        <mc:Choice Requires="wps">
          <w:drawing>
            <wp:anchor distT="0" distB="0" distL="114300" distR="114300" simplePos="0" relativeHeight="251660288" behindDoc="0" locked="0" layoutInCell="1" allowOverlap="1" wp14:anchorId="275E331E" wp14:editId="63DBDE89">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FF31" w14:textId="77777777" w:rsidR="00160373" w:rsidRPr="009224E3" w:rsidRDefault="00890112" w:rsidP="00DB449D">
                          <w:pPr>
                            <w:pStyle w:val="Template-Parentlogoname"/>
                          </w:pPr>
                          <w:bookmarkStart w:id="0" w:name="SD_OFF_Parent_N2"/>
                          <w:r>
                            <w:rPr>
                              <w:lang w:val="en-GB" w:bidi="en-GB"/>
                            </w:rPr>
                            <w:t>Aarhus</w:t>
                          </w:r>
                          <w:r>
                            <w:rPr>
                              <w:lang w:val="en-GB" w:bidi="en-GB"/>
                            </w:rPr>
                            <w:br/>
                            <w:t>University</w:t>
                          </w:r>
                          <w:bookmarkEnd w:id="0"/>
                        </w:p>
                        <w:p w14:paraId="3806DDC8" w14:textId="77777777" w:rsidR="00160373" w:rsidRPr="009224E3" w:rsidRDefault="00890112" w:rsidP="00DB449D">
                          <w:pPr>
                            <w:pStyle w:val="Template-Unitnamelogoname"/>
                          </w:pPr>
                          <w:bookmarkStart w:id="1" w:name="SD_OFF_Unitname_N2"/>
                          <w:r>
                            <w:rPr>
                              <w:lang w:val="en-GB" w:bidi="en-GB"/>
                            </w:rPr>
                            <w:t>Arts</w:t>
                          </w:r>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E331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" filled="f" stroked="f">
              <v:textbox inset="0,0,0,0">
                <w:txbxContent>
                  <w:p w14:paraId="6DECFF31" w14:textId="77777777" w:rsidR="00160373" w:rsidRPr="009224E3" w:rsidRDefault="00890112" w:rsidP="00DB449D">
                    <w:pPr>
                      <w:pStyle w:val="Template-Parentlogoname"/>
                    </w:pPr>
                    <w:bookmarkStart w:id="2" w:name="SD_OFF_Parent_N2"/>
                    <w:r>
                      <w:rPr>
                        <w:lang w:val="en-GB" w:bidi="en-GB"/>
                      </w:rPr>
                      <w:t>Aarhus</w:t>
                    </w:r>
                    <w:r>
                      <w:rPr>
                        <w:lang w:val="en-GB" w:bidi="en-GB"/>
                      </w:rPr>
                      <w:br/>
                      <w:t>University</w:t>
                    </w:r>
                    <w:bookmarkEnd w:id="2"/>
                  </w:p>
                  <w:p w14:paraId="3806DDC8" w14:textId="77777777" w:rsidR="00160373" w:rsidRPr="009224E3" w:rsidRDefault="00890112" w:rsidP="00DB449D">
                    <w:pPr>
                      <w:pStyle w:val="Template-Unitnamelogoname"/>
                    </w:pPr>
                    <w:bookmarkStart w:id="3" w:name="SD_OFF_Unitname_N2"/>
                    <w:r>
                      <w:rPr>
                        <w:lang w:val="en-GB" w:bidi="en-GB"/>
                      </w:rPr>
                      <w:t>Arts</w:t>
                    </w:r>
                    <w:bookmarkEnd w:id="3"/>
                  </w:p>
                </w:txbxContent>
              </v:textbox>
              <w10:wrap anchorx="page" anchory="page"/>
            </v:shape>
          </w:pict>
        </mc:Fallback>
      </mc:AlternateContent>
    </w:r>
    <w:r>
      <w:rPr>
        <w:noProof/>
        <w:lang w:val="da-DK"/>
      </w:rPr>
      <mc:AlternateContent>
        <mc:Choice Requires="wpc">
          <w:drawing>
            <wp:anchor distT="0" distB="0" distL="114300" distR="114300" simplePos="0" relativeHeight="251661312" behindDoc="0" locked="0" layoutInCell="1" allowOverlap="1" wp14:anchorId="04F52968" wp14:editId="4C422304">
              <wp:simplePos x="0" y="0"/>
              <wp:positionH relativeFrom="page">
                <wp:posOffset>720090</wp:posOffset>
              </wp:positionH>
              <wp:positionV relativeFrom="page">
                <wp:posOffset>360045</wp:posOffset>
              </wp:positionV>
              <wp:extent cx="609600" cy="304800"/>
              <wp:effectExtent l="5715" t="7620" r="3810" b="1905"/>
              <wp:wrapNone/>
              <wp:docPr id="1655032430"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0387B2"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4D297419" w14:textId="77777777" w:rsidR="00160373" w:rsidRDefault="003770FD">
    <w:pPr>
      <w:pStyle w:val="Sidehoved"/>
    </w:pPr>
    <w:r>
      <w:rPr>
        <w:noProof/>
        <w:lang w:val="da-DK"/>
      </w:rPr>
      <w:drawing>
        <wp:anchor distT="0" distB="0" distL="114300" distR="114300" simplePos="0" relativeHeight="251657216" behindDoc="1" locked="0" layoutInCell="1" allowOverlap="1" wp14:anchorId="20463F0D" wp14:editId="41ED8D18">
          <wp:simplePos x="0" y="0"/>
          <wp:positionH relativeFrom="page">
            <wp:posOffset>180340</wp:posOffset>
          </wp:positionH>
          <wp:positionV relativeFrom="page">
            <wp:posOffset>3600450</wp:posOffset>
          </wp:positionV>
          <wp:extent cx="356870" cy="3798570"/>
          <wp:effectExtent l="0" t="0" r="0" b="0"/>
          <wp:wrapNone/>
          <wp:docPr id="165503243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mc:AlternateContent>
        <mc:Choice Requires="wps">
          <w:drawing>
            <wp:anchor distT="0" distB="0" distL="114300" distR="114300" simplePos="0" relativeHeight="251656192" behindDoc="0" locked="0" layoutInCell="1" allowOverlap="1" wp14:anchorId="514AB479" wp14:editId="39FA6F3B">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EC2C" w14:textId="77777777" w:rsidR="00160373" w:rsidRPr="00192812" w:rsidRDefault="00160373" w:rsidP="005C13F3">
                          <w:pPr>
                            <w:pStyle w:val="Template-Date"/>
                            <w:spacing w:line="260" w:lineRule="exact"/>
                            <w:rPr>
                              <w:rStyle w:val="Sidet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B479"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" filled="f" stroked="f">
              <v:textbox inset="0,0,0,0">
                <w:txbxContent>
                  <w:p w14:paraId="461BEC2C" w14:textId="77777777" w:rsidR="00160373" w:rsidRPr="00192812" w:rsidRDefault="00160373" w:rsidP="005C13F3">
                    <w:pPr>
                      <w:pStyle w:val="Template-Date"/>
                      <w:spacing w:line="260" w:lineRule="exact"/>
                      <w:rPr>
                        <w:rStyle w:val="PageNumber"/>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A2E8" w14:textId="77777777" w:rsidR="006D2642" w:rsidRDefault="00DA3757">
    <w:pPr>
      <w:pStyle w:val="Sidehoved"/>
    </w:pPr>
    <w:r>
      <w:rPr>
        <w:noProof/>
        <w:lang w:val="da-DK"/>
      </w:rPr>
      <mc:AlternateContent>
        <mc:Choice Requires="wps">
          <w:drawing>
            <wp:anchor distT="0" distB="0" distL="114300" distR="114300" simplePos="0" relativeHeight="251658240" behindDoc="0" locked="0" layoutInCell="1" allowOverlap="1" wp14:anchorId="578A0C24" wp14:editId="66009585">
              <wp:simplePos x="0" y="0"/>
              <wp:positionH relativeFrom="page">
                <wp:posOffset>1466850</wp:posOffset>
              </wp:positionH>
              <wp:positionV relativeFrom="page">
                <wp:posOffset>361950</wp:posOffset>
              </wp:positionV>
              <wp:extent cx="98107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D7D0" w14:textId="77777777" w:rsidR="00BC0053" w:rsidRPr="009224E3" w:rsidRDefault="00890112" w:rsidP="0043573B">
                          <w:pPr>
                            <w:pStyle w:val="Template-Parentlogoname"/>
                          </w:pPr>
                          <w:bookmarkStart w:id="2" w:name="SD_OFF_Parent"/>
                          <w:r>
                            <w:rPr>
                              <w:lang w:val="en-GB" w:bidi="en-GB"/>
                            </w:rPr>
                            <w:t>Aarhus</w:t>
                          </w:r>
                          <w:r>
                            <w:rPr>
                              <w:lang w:val="en-GB" w:bidi="en-GB"/>
                            </w:rPr>
                            <w:br/>
                            <w:t>University</w:t>
                          </w:r>
                          <w:bookmarkEnd w:id="2"/>
                        </w:p>
                        <w:p w14:paraId="72ABFAC9" w14:textId="77777777" w:rsidR="00160373" w:rsidRPr="009224E3" w:rsidRDefault="00890112" w:rsidP="0043573B">
                          <w:pPr>
                            <w:pStyle w:val="Template-Unitnamelogoname"/>
                          </w:pPr>
                          <w:bookmarkStart w:id="3" w:name="SD_OFF_UnitName"/>
                          <w:r>
                            <w:rPr>
                              <w:lang w:val="en-GB" w:bidi="en-GB"/>
                            </w:rPr>
                            <w:t>Arts</w:t>
                          </w:r>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A0C24" id="_x0000_t202" coordsize="21600,21600" o:spt="202" path="m,l,21600r21600,l21600,xe">
              <v:stroke joinstyle="miter"/>
              <v:path gradientshapeok="t" o:connecttype="rect"/>
            </v:shapetype>
            <v:shape id="LogoNavnForsideHide" o:spid="_x0000_s1028" type="#_x0000_t202" style="position:absolute;margin-left:115.5pt;margin-top:28.5pt;width:77.2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" filled="f" stroked="f">
              <v:textbox inset="0,0,0,0">
                <w:txbxContent>
                  <w:p w14:paraId="0FE8D7D0" w14:textId="77777777" w:rsidR="00BC0053" w:rsidRPr="009224E3" w:rsidRDefault="00890112" w:rsidP="0043573B">
                    <w:pPr>
                      <w:pStyle w:val="Template-Parentlogoname"/>
                    </w:pPr>
                    <w:bookmarkStart w:id="6" w:name="SD_OFF_Parent"/>
                    <w:r>
                      <w:rPr>
                        <w:lang w:val="en-GB" w:bidi="en-GB"/>
                      </w:rPr>
                      <w:t>Aarhus</w:t>
                    </w:r>
                    <w:r>
                      <w:rPr>
                        <w:lang w:val="en-GB" w:bidi="en-GB"/>
                      </w:rPr>
                      <w:br/>
                      <w:t>University</w:t>
                    </w:r>
                    <w:bookmarkEnd w:id="6"/>
                  </w:p>
                  <w:p w14:paraId="72ABFAC9" w14:textId="77777777" w:rsidR="00160373" w:rsidRPr="009224E3" w:rsidRDefault="00890112" w:rsidP="0043573B">
                    <w:pPr>
                      <w:pStyle w:val="Template-Unitnamelogoname"/>
                    </w:pPr>
                    <w:bookmarkStart w:id="7" w:name="SD_OFF_UnitName"/>
                    <w:r>
                      <w:rPr>
                        <w:lang w:val="en-GB" w:bidi="en-GB"/>
                      </w:rPr>
                      <w:t>Arts</w:t>
                    </w:r>
                    <w:bookmarkEnd w:id="7"/>
                  </w:p>
                </w:txbxContent>
              </v:textbox>
              <w10:wrap anchorx="page" anchory="page"/>
            </v:shape>
          </w:pict>
        </mc:Fallback>
      </mc:AlternateContent>
    </w:r>
    <w:r w:rsidR="003770FD">
      <w:rPr>
        <w:noProof/>
        <w:lang w:val="da-DK"/>
      </w:rPr>
      <mc:AlternateContent>
        <mc:Choice Requires="wpc">
          <w:drawing>
            <wp:anchor distT="0" distB="0" distL="114300" distR="114300" simplePos="0" relativeHeight="251659264" behindDoc="0" locked="0" layoutInCell="1" allowOverlap="1" wp14:anchorId="3F75045B" wp14:editId="0734E643">
              <wp:simplePos x="0" y="0"/>
              <wp:positionH relativeFrom="page">
                <wp:posOffset>720090</wp:posOffset>
              </wp:positionH>
              <wp:positionV relativeFrom="page">
                <wp:posOffset>360045</wp:posOffset>
              </wp:positionV>
              <wp:extent cx="609600" cy="304800"/>
              <wp:effectExtent l="5715" t="7620" r="3810" b="1905"/>
              <wp:wrapNone/>
              <wp:docPr id="16550324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24A07F1"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e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2D34428C" w14:textId="77777777" w:rsidR="00160373" w:rsidRDefault="003770FD" w:rsidP="00DA3757">
    <w:pPr>
      <w:pStyle w:val="Sidehoved"/>
      <w:jc w:val="right"/>
    </w:pPr>
    <w:r>
      <w:rPr>
        <w:noProof/>
        <w:lang w:val="da-DK"/>
      </w:rPr>
      <w:drawing>
        <wp:anchor distT="0" distB="0" distL="114300" distR="114300" simplePos="0" relativeHeight="251655168" behindDoc="1" locked="0" layoutInCell="1" allowOverlap="1" wp14:anchorId="13724B98" wp14:editId="22CAC2FD">
          <wp:simplePos x="0" y="0"/>
          <wp:positionH relativeFrom="page">
            <wp:posOffset>180340</wp:posOffset>
          </wp:positionH>
          <wp:positionV relativeFrom="page">
            <wp:posOffset>3600450</wp:posOffset>
          </wp:positionV>
          <wp:extent cx="355600" cy="3798570"/>
          <wp:effectExtent l="0" t="0" r="0" b="0"/>
          <wp:wrapNone/>
          <wp:docPr id="165503243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9C9C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4A038C6"/>
    <w:multiLevelType w:val="hybridMultilevel"/>
    <w:tmpl w:val="DA6CEB2C"/>
    <w:lvl w:ilvl="0" w:tplc="7E12ECFA">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27797A73"/>
    <w:multiLevelType w:val="hybridMultilevel"/>
    <w:tmpl w:val="A9DE3C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5F777F7"/>
    <w:multiLevelType w:val="hybridMultilevel"/>
    <w:tmpl w:val="1E1EAA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537207355">
    <w:abstractNumId w:val="21"/>
  </w:num>
  <w:num w:numId="2" w16cid:durableId="158740672">
    <w:abstractNumId w:val="11"/>
  </w:num>
  <w:num w:numId="3" w16cid:durableId="807279340">
    <w:abstractNumId w:val="20"/>
  </w:num>
  <w:num w:numId="4" w16cid:durableId="1752043047">
    <w:abstractNumId w:val="14"/>
  </w:num>
  <w:num w:numId="5" w16cid:durableId="967904374">
    <w:abstractNumId w:val="8"/>
  </w:num>
  <w:num w:numId="6" w16cid:durableId="2007515446">
    <w:abstractNumId w:val="7"/>
  </w:num>
  <w:num w:numId="7" w16cid:durableId="1610165922">
    <w:abstractNumId w:val="6"/>
  </w:num>
  <w:num w:numId="8" w16cid:durableId="1216744765">
    <w:abstractNumId w:val="5"/>
  </w:num>
  <w:num w:numId="9" w16cid:durableId="1138303631">
    <w:abstractNumId w:val="19"/>
  </w:num>
  <w:num w:numId="10" w16cid:durableId="1035159772">
    <w:abstractNumId w:val="4"/>
  </w:num>
  <w:num w:numId="11" w16cid:durableId="1376469744">
    <w:abstractNumId w:val="3"/>
  </w:num>
  <w:num w:numId="12" w16cid:durableId="2057924969">
    <w:abstractNumId w:val="2"/>
  </w:num>
  <w:num w:numId="13" w16cid:durableId="1833182908">
    <w:abstractNumId w:val="1"/>
  </w:num>
  <w:num w:numId="14" w16cid:durableId="898521548">
    <w:abstractNumId w:val="24"/>
  </w:num>
  <w:num w:numId="15" w16cid:durableId="1333220209">
    <w:abstractNumId w:val="25"/>
  </w:num>
  <w:num w:numId="16" w16cid:durableId="1035227644">
    <w:abstractNumId w:val="23"/>
  </w:num>
  <w:num w:numId="17" w16cid:durableId="1208371022">
    <w:abstractNumId w:val="16"/>
  </w:num>
  <w:num w:numId="18" w16cid:durableId="219680647">
    <w:abstractNumId w:val="22"/>
  </w:num>
  <w:num w:numId="19" w16cid:durableId="1770811380">
    <w:abstractNumId w:val="17"/>
  </w:num>
  <w:num w:numId="20" w16cid:durableId="1031371125">
    <w:abstractNumId w:val="12"/>
  </w:num>
  <w:num w:numId="21" w16cid:durableId="481116210">
    <w:abstractNumId w:val="0"/>
  </w:num>
  <w:num w:numId="22" w16cid:durableId="1032339378">
    <w:abstractNumId w:val="9"/>
  </w:num>
  <w:num w:numId="23" w16cid:durableId="1976333229">
    <w:abstractNumId w:val="10"/>
  </w:num>
  <w:num w:numId="24" w16cid:durableId="1268346274">
    <w:abstractNumId w:val="15"/>
  </w:num>
  <w:num w:numId="25" w16cid:durableId="1931353127">
    <w:abstractNumId w:val="13"/>
  </w:num>
  <w:num w:numId="26" w16cid:durableId="151815269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attachedTemplate r:id="rId1"/>
  <w:defaultTabStop w:val="720"/>
  <w:autoHyphenation/>
  <w:hyphenationZone w:val="284"/>
  <w:drawingGridHorizontalSpacing w:val="105"/>
  <w:displayHorizontalDrawingGridEvery w:val="2"/>
  <w:characterSpacingControl w:val="doNotCompress"/>
  <w:hdrShapeDefaults>
    <o:shapedefaults v:ext="edit" spidmax="552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12"/>
    <w:rsid w:val="00003B6C"/>
    <w:rsid w:val="000221B7"/>
    <w:rsid w:val="00027431"/>
    <w:rsid w:val="00032B4F"/>
    <w:rsid w:val="00051A09"/>
    <w:rsid w:val="00054B15"/>
    <w:rsid w:val="000553F3"/>
    <w:rsid w:val="00094D54"/>
    <w:rsid w:val="00096068"/>
    <w:rsid w:val="000A462B"/>
    <w:rsid w:val="000A48FF"/>
    <w:rsid w:val="000A56A9"/>
    <w:rsid w:val="000B2A66"/>
    <w:rsid w:val="000B4703"/>
    <w:rsid w:val="000C0AA8"/>
    <w:rsid w:val="000C47DF"/>
    <w:rsid w:val="000D58D1"/>
    <w:rsid w:val="000D6181"/>
    <w:rsid w:val="000D7729"/>
    <w:rsid w:val="000E19D6"/>
    <w:rsid w:val="000E265D"/>
    <w:rsid w:val="000E46C3"/>
    <w:rsid w:val="001213E5"/>
    <w:rsid w:val="0012702C"/>
    <w:rsid w:val="00144417"/>
    <w:rsid w:val="00153477"/>
    <w:rsid w:val="00156D0E"/>
    <w:rsid w:val="00156E2E"/>
    <w:rsid w:val="00160373"/>
    <w:rsid w:val="0017169C"/>
    <w:rsid w:val="00186ECA"/>
    <w:rsid w:val="00191872"/>
    <w:rsid w:val="00192812"/>
    <w:rsid w:val="001A67BC"/>
    <w:rsid w:val="001A7A57"/>
    <w:rsid w:val="001B7CB4"/>
    <w:rsid w:val="001C2E9B"/>
    <w:rsid w:val="001E21D9"/>
    <w:rsid w:val="001F665E"/>
    <w:rsid w:val="00201945"/>
    <w:rsid w:val="00203A68"/>
    <w:rsid w:val="00213BCF"/>
    <w:rsid w:val="002171DE"/>
    <w:rsid w:val="00227E7F"/>
    <w:rsid w:val="002307BF"/>
    <w:rsid w:val="00235108"/>
    <w:rsid w:val="00245AF8"/>
    <w:rsid w:val="002464E0"/>
    <w:rsid w:val="00247A66"/>
    <w:rsid w:val="0025262C"/>
    <w:rsid w:val="0025681D"/>
    <w:rsid w:val="00261B99"/>
    <w:rsid w:val="00270EFE"/>
    <w:rsid w:val="00284BB8"/>
    <w:rsid w:val="002B043A"/>
    <w:rsid w:val="002B6407"/>
    <w:rsid w:val="002C100C"/>
    <w:rsid w:val="002E326D"/>
    <w:rsid w:val="002F3BF9"/>
    <w:rsid w:val="003001FB"/>
    <w:rsid w:val="00303EB3"/>
    <w:rsid w:val="003122C4"/>
    <w:rsid w:val="00315824"/>
    <w:rsid w:val="00331A73"/>
    <w:rsid w:val="00336DC5"/>
    <w:rsid w:val="0034014F"/>
    <w:rsid w:val="0034031E"/>
    <w:rsid w:val="0034099C"/>
    <w:rsid w:val="00355698"/>
    <w:rsid w:val="003646CE"/>
    <w:rsid w:val="00370CD1"/>
    <w:rsid w:val="00372A7D"/>
    <w:rsid w:val="00374555"/>
    <w:rsid w:val="003770FD"/>
    <w:rsid w:val="00385E94"/>
    <w:rsid w:val="003955CD"/>
    <w:rsid w:val="003A00EC"/>
    <w:rsid w:val="003A0992"/>
    <w:rsid w:val="003A5CC4"/>
    <w:rsid w:val="003A757F"/>
    <w:rsid w:val="003B1D89"/>
    <w:rsid w:val="003B2813"/>
    <w:rsid w:val="003D7F38"/>
    <w:rsid w:val="003E6170"/>
    <w:rsid w:val="003F33BA"/>
    <w:rsid w:val="00403DE9"/>
    <w:rsid w:val="00411A1B"/>
    <w:rsid w:val="004120F3"/>
    <w:rsid w:val="00423170"/>
    <w:rsid w:val="00434C92"/>
    <w:rsid w:val="0043573B"/>
    <w:rsid w:val="00441897"/>
    <w:rsid w:val="00443D5B"/>
    <w:rsid w:val="00446187"/>
    <w:rsid w:val="00450B9C"/>
    <w:rsid w:val="00467364"/>
    <w:rsid w:val="00475F24"/>
    <w:rsid w:val="004777F0"/>
    <w:rsid w:val="004803D4"/>
    <w:rsid w:val="00481982"/>
    <w:rsid w:val="0048777D"/>
    <w:rsid w:val="004979B2"/>
    <w:rsid w:val="004A2009"/>
    <w:rsid w:val="004A66E6"/>
    <w:rsid w:val="004B63C7"/>
    <w:rsid w:val="004C1620"/>
    <w:rsid w:val="004C27E3"/>
    <w:rsid w:val="004D00EC"/>
    <w:rsid w:val="004E3778"/>
    <w:rsid w:val="004F1C0D"/>
    <w:rsid w:val="00500FC7"/>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80B11"/>
    <w:rsid w:val="00595CFB"/>
    <w:rsid w:val="005A641C"/>
    <w:rsid w:val="005B1DAA"/>
    <w:rsid w:val="005B1DDB"/>
    <w:rsid w:val="005B5418"/>
    <w:rsid w:val="005C0C75"/>
    <w:rsid w:val="005C13F3"/>
    <w:rsid w:val="005C7510"/>
    <w:rsid w:val="005D5DAA"/>
    <w:rsid w:val="005E19B1"/>
    <w:rsid w:val="005E6CB9"/>
    <w:rsid w:val="00601BB3"/>
    <w:rsid w:val="0060260C"/>
    <w:rsid w:val="006033CC"/>
    <w:rsid w:val="0060539C"/>
    <w:rsid w:val="00614E08"/>
    <w:rsid w:val="00620C41"/>
    <w:rsid w:val="00626737"/>
    <w:rsid w:val="00632057"/>
    <w:rsid w:val="00641B24"/>
    <w:rsid w:val="00643A7A"/>
    <w:rsid w:val="00650332"/>
    <w:rsid w:val="006538FD"/>
    <w:rsid w:val="00654046"/>
    <w:rsid w:val="0065762A"/>
    <w:rsid w:val="00663BC3"/>
    <w:rsid w:val="00666196"/>
    <w:rsid w:val="0066674A"/>
    <w:rsid w:val="00683BE2"/>
    <w:rsid w:val="006964C1"/>
    <w:rsid w:val="006A7ADC"/>
    <w:rsid w:val="006B6134"/>
    <w:rsid w:val="006C1797"/>
    <w:rsid w:val="006C3A1B"/>
    <w:rsid w:val="006D2642"/>
    <w:rsid w:val="006D65DC"/>
    <w:rsid w:val="0072005E"/>
    <w:rsid w:val="00722D08"/>
    <w:rsid w:val="00724272"/>
    <w:rsid w:val="00736658"/>
    <w:rsid w:val="0074726D"/>
    <w:rsid w:val="00750EE1"/>
    <w:rsid w:val="00757BDC"/>
    <w:rsid w:val="0076144A"/>
    <w:rsid w:val="0076360B"/>
    <w:rsid w:val="00773F57"/>
    <w:rsid w:val="007904C2"/>
    <w:rsid w:val="00795523"/>
    <w:rsid w:val="007955B4"/>
    <w:rsid w:val="007A6435"/>
    <w:rsid w:val="007B1EF5"/>
    <w:rsid w:val="007B3386"/>
    <w:rsid w:val="007C0864"/>
    <w:rsid w:val="007C1953"/>
    <w:rsid w:val="007C5681"/>
    <w:rsid w:val="007F0B29"/>
    <w:rsid w:val="007F0DC0"/>
    <w:rsid w:val="007F28D1"/>
    <w:rsid w:val="007F52C8"/>
    <w:rsid w:val="00835D85"/>
    <w:rsid w:val="00845E23"/>
    <w:rsid w:val="008463DF"/>
    <w:rsid w:val="00851407"/>
    <w:rsid w:val="00855259"/>
    <w:rsid w:val="00855AD5"/>
    <w:rsid w:val="00863559"/>
    <w:rsid w:val="00890112"/>
    <w:rsid w:val="008979A9"/>
    <w:rsid w:val="00897F5A"/>
    <w:rsid w:val="008B00B9"/>
    <w:rsid w:val="008C1273"/>
    <w:rsid w:val="008C3D75"/>
    <w:rsid w:val="008E4128"/>
    <w:rsid w:val="008E6802"/>
    <w:rsid w:val="008F02A7"/>
    <w:rsid w:val="008F0558"/>
    <w:rsid w:val="008F6D06"/>
    <w:rsid w:val="008F7FDE"/>
    <w:rsid w:val="009044C3"/>
    <w:rsid w:val="00905114"/>
    <w:rsid w:val="00907607"/>
    <w:rsid w:val="00912BA4"/>
    <w:rsid w:val="009224E3"/>
    <w:rsid w:val="00926025"/>
    <w:rsid w:val="00930299"/>
    <w:rsid w:val="00930E78"/>
    <w:rsid w:val="009335D6"/>
    <w:rsid w:val="00947548"/>
    <w:rsid w:val="00955EC7"/>
    <w:rsid w:val="00966484"/>
    <w:rsid w:val="009931E4"/>
    <w:rsid w:val="00997B5B"/>
    <w:rsid w:val="009A6EE7"/>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509CB"/>
    <w:rsid w:val="00AA0EF9"/>
    <w:rsid w:val="00AB36AC"/>
    <w:rsid w:val="00AB4E1D"/>
    <w:rsid w:val="00AB6E12"/>
    <w:rsid w:val="00AD07A5"/>
    <w:rsid w:val="00AD1028"/>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17C3"/>
    <w:rsid w:val="00BE2A15"/>
    <w:rsid w:val="00BE7FBE"/>
    <w:rsid w:val="00BF3805"/>
    <w:rsid w:val="00BF61D5"/>
    <w:rsid w:val="00C02C68"/>
    <w:rsid w:val="00C10F56"/>
    <w:rsid w:val="00C14EE9"/>
    <w:rsid w:val="00C41C6E"/>
    <w:rsid w:val="00C53E9D"/>
    <w:rsid w:val="00C61078"/>
    <w:rsid w:val="00C63B20"/>
    <w:rsid w:val="00C720E8"/>
    <w:rsid w:val="00C723B1"/>
    <w:rsid w:val="00C74A89"/>
    <w:rsid w:val="00C77F09"/>
    <w:rsid w:val="00C96CED"/>
    <w:rsid w:val="00C96E92"/>
    <w:rsid w:val="00CA2EB4"/>
    <w:rsid w:val="00CB03A1"/>
    <w:rsid w:val="00CB2ECE"/>
    <w:rsid w:val="00CB381D"/>
    <w:rsid w:val="00CB4E1B"/>
    <w:rsid w:val="00CC7B3A"/>
    <w:rsid w:val="00CD3CE7"/>
    <w:rsid w:val="00CD66F1"/>
    <w:rsid w:val="00CE18FB"/>
    <w:rsid w:val="00CF168F"/>
    <w:rsid w:val="00D14768"/>
    <w:rsid w:val="00D17641"/>
    <w:rsid w:val="00D371CD"/>
    <w:rsid w:val="00D42A34"/>
    <w:rsid w:val="00D4350D"/>
    <w:rsid w:val="00D54EBE"/>
    <w:rsid w:val="00D80A20"/>
    <w:rsid w:val="00D90E6B"/>
    <w:rsid w:val="00D92718"/>
    <w:rsid w:val="00DA0E15"/>
    <w:rsid w:val="00DA3757"/>
    <w:rsid w:val="00DB449D"/>
    <w:rsid w:val="00DB7321"/>
    <w:rsid w:val="00DC3E3A"/>
    <w:rsid w:val="00DC7687"/>
    <w:rsid w:val="00DE3FC2"/>
    <w:rsid w:val="00DE7B64"/>
    <w:rsid w:val="00DF5F93"/>
    <w:rsid w:val="00E22B04"/>
    <w:rsid w:val="00E44247"/>
    <w:rsid w:val="00E45DD8"/>
    <w:rsid w:val="00E50D00"/>
    <w:rsid w:val="00E55F6C"/>
    <w:rsid w:val="00E615DA"/>
    <w:rsid w:val="00E64FC5"/>
    <w:rsid w:val="00E7234F"/>
    <w:rsid w:val="00E923B5"/>
    <w:rsid w:val="00E966E9"/>
    <w:rsid w:val="00EA40B3"/>
    <w:rsid w:val="00EA6633"/>
    <w:rsid w:val="00EB31F8"/>
    <w:rsid w:val="00EC06F0"/>
    <w:rsid w:val="00ED29B8"/>
    <w:rsid w:val="00ED35E3"/>
    <w:rsid w:val="00EE7C7A"/>
    <w:rsid w:val="00F243AA"/>
    <w:rsid w:val="00F24E6C"/>
    <w:rsid w:val="00F30976"/>
    <w:rsid w:val="00F4224C"/>
    <w:rsid w:val="00F4463E"/>
    <w:rsid w:val="00F45004"/>
    <w:rsid w:val="00F51363"/>
    <w:rsid w:val="00F51960"/>
    <w:rsid w:val="00F626ED"/>
    <w:rsid w:val="00F7428E"/>
    <w:rsid w:val="00FA1193"/>
    <w:rsid w:val="00FA31F3"/>
    <w:rsid w:val="00FB3F65"/>
    <w:rsid w:val="00FD440F"/>
    <w:rsid w:val="00FE0DAB"/>
    <w:rsid w:val="00FE22D4"/>
    <w:rsid w:val="00FE298B"/>
    <w:rsid w:val="00FF07FE"/>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7C814C4"/>
  <w15:docId w15:val="{64DA0616-F87E-44E0-B44F-6F816AA3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1"/>
        <w:szCs w:val="21"/>
        <w:lang w:val="en-US"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uiPriority w:val="7"/>
    <w:semiHidden/>
    <w:rsid w:val="00907607"/>
    <w:rPr>
      <w:rFonts w:ascii="AU Passata" w:hAnsi="AU Passata"/>
      <w:color w:val="87888A"/>
      <w:sz w:val="14"/>
      <w:vertAlign w:val="superscript"/>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 w:type="character" w:customStyle="1" w:styleId="tekst">
    <w:name w:val="tekst"/>
    <w:basedOn w:val="Standardskrifttypeiafsnit"/>
    <w:rsid w:val="00890112"/>
    <w:rPr>
      <w:rFonts w:ascii="Arial" w:hAnsi="Arial" w:cs="Arial" w:hint="default"/>
      <w:color w:val="000000"/>
      <w:sz w:val="18"/>
      <w:szCs w:val="18"/>
    </w:rPr>
  </w:style>
  <w:style w:type="paragraph" w:customStyle="1" w:styleId="Template-kolofonstreg">
    <w:name w:val="Template - kolofon streg"/>
    <w:basedOn w:val="Normal"/>
    <w:qFormat/>
    <w:rsid w:val="00C14EE9"/>
    <w:pPr>
      <w:spacing w:after="120" w:line="270" w:lineRule="exact"/>
      <w:contextualSpacing/>
    </w:pPr>
    <w:rPr>
      <w:sz w:val="20"/>
      <w:szCs w:val="20"/>
    </w:rPr>
  </w:style>
  <w:style w:type="paragraph" w:customStyle="1" w:styleId="Heading1nonumbering">
    <w:name w:val="Heading 1 no numbering"/>
    <w:basedOn w:val="Overskrift1"/>
    <w:uiPriority w:val="2"/>
    <w:qFormat/>
    <w:rsid w:val="00374555"/>
    <w:rPr>
      <w:sz w:val="20"/>
    </w:rPr>
  </w:style>
  <w:style w:type="table" w:customStyle="1" w:styleId="TableGrid">
    <w:name w:val="TableGrid"/>
    <w:rsid w:val="00374555"/>
    <w:pPr>
      <w:spacing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eafsnit">
    <w:name w:val="List Paragraph"/>
    <w:basedOn w:val="Normal"/>
    <w:uiPriority w:val="99"/>
    <w:qFormat/>
    <w:rsid w:val="000C4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4</TotalTime>
  <Pages>1</Pages>
  <Words>309</Words>
  <Characters>1710</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Anne Bjørn</dc:creator>
  <cp:lastModifiedBy>Sine Gyde Meler</cp:lastModifiedBy>
  <cp:revision>4</cp:revision>
  <cp:lastPrinted>2018-08-16T08:14:00Z</cp:lastPrinted>
  <dcterms:created xsi:type="dcterms:W3CDTF">2021-01-13T11:24:00Z</dcterms:created>
  <dcterms:modified xsi:type="dcterms:W3CDTF">2023-12-14T08:23:00Z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sdDocumentDate">
    <vt:lpwstr>42464</vt:lpwstr>
  </property>
  <property fmtid="{D5CDD505-2E9C-101B-9397-08002B2CF9AE}" pid="6" name="sdDocumentDateFormat">
    <vt:lpwstr>da-DK:d. MMMM yyyy</vt:lpwstr>
  </property>
  <property fmtid="{D5CDD505-2E9C-101B-9397-08002B2CF9AE}" pid="7" name="SD_DocumentLanguageString">
    <vt:lpwstr>Dansk</vt:lpwstr>
  </property>
  <property fmtid="{D5CDD505-2E9C-101B-9397-08002B2CF9AE}" pid="8" name="SD_CtlText_Usersettings_Userprofile">
    <vt:lpwstr>Standardprofil</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Standardprofil</vt:lpwstr>
  </property>
  <property fmtid="{D5CDD505-2E9C-101B-9397-08002B2CF9AE}" pid="15" name="SD_USR_Enhedsnummer">
    <vt:lpwstr>1659</vt:lpwstr>
  </property>
  <property fmtid="{D5CDD505-2E9C-101B-9397-08002B2CF9AE}" pid="16" name="SD_RedigerEnhedsinfo">
    <vt:lpwstr>Nej</vt:lpwstr>
  </property>
  <property fmtid="{D5CDD505-2E9C-101B-9397-08002B2CF9AE}" pid="17" name="SD_USR_RetursvarEmneId">
    <vt:lpwstr/>
  </property>
  <property fmtid="{D5CDD505-2E9C-101B-9397-08002B2CF9AE}" pid="18" name="SD_USR_Name">
    <vt:lpwstr>Anne Bjørn</vt:lpwstr>
  </property>
  <property fmtid="{D5CDD505-2E9C-101B-9397-08002B2CF9AE}" pid="19" name="SD_USR_Title">
    <vt:lpwstr>AC-fuldmægtig</vt:lpwstr>
  </property>
  <property fmtid="{D5CDD505-2E9C-101B-9397-08002B2CF9AE}" pid="20" name="SD_USR_DirectPhone">
    <vt:lpwstr>8715 3428</vt:lpwstr>
  </property>
  <property fmtid="{D5CDD505-2E9C-101B-9397-08002B2CF9AE}" pid="21" name="SD_USR_Personsøger">
    <vt:lpwstr/>
  </property>
  <property fmtid="{D5CDD505-2E9C-101B-9397-08002B2CF9AE}" pid="22" name="SD_USR_PrivatePhone">
    <vt:lpwstr/>
  </property>
  <property fmtid="{D5CDD505-2E9C-101B-9397-08002B2CF9AE}" pid="23" name="SD_USR_Mobile">
    <vt:lpwstr/>
  </property>
  <property fmtid="{D5CDD505-2E9C-101B-9397-08002B2CF9AE}" pid="24" name="SD_USR_DirectFax">
    <vt:lpwstr/>
  </property>
  <property fmtid="{D5CDD505-2E9C-101B-9397-08002B2CF9AE}" pid="25" name="SD_USR_Email">
    <vt:lpwstr>anneb@au.dk</vt:lpwstr>
  </property>
  <property fmtid="{D5CDD505-2E9C-101B-9397-08002B2CF9AE}" pid="26" name="SD_USR_www">
    <vt:lpwstr/>
  </property>
  <property fmtid="{D5CDD505-2E9C-101B-9397-08002B2CF9AE}" pid="27" name="SD_USR_Department">
    <vt:lpwstr>ARTS AU STUDIER Studienævnsbetjening og uddannelseskvalitetssikring</vt:lpwstr>
  </property>
  <property fmtid="{D5CDD505-2E9C-101B-9397-08002B2CF9AE}" pid="28" name="SD_Logofarve">
    <vt:lpwstr>Blåt</vt:lpwstr>
  </property>
  <property fmtid="{D5CDD505-2E9C-101B-9397-08002B2CF9AE}" pid="29" name="SD_OFF_Name">
    <vt:lpwstr>Arts Studier</vt:lpwstr>
  </property>
  <property fmtid="{D5CDD505-2E9C-101B-9397-08002B2CF9AE}" pid="30" name="SD_OFF_OfficeID">
    <vt:lpwstr>Tåsingegade 3_x000d_
8000 Aarhus C</vt:lpwstr>
  </property>
  <property fmtid="{D5CDD505-2E9C-101B-9397-08002B2CF9AE}" pid="31" name="SD_OFF_Phone">
    <vt:lpwstr>8715 </vt:lpwstr>
  </property>
  <property fmtid="{D5CDD505-2E9C-101B-9397-08002B2CF9AE}" pid="32" name="SD_OFF_Fax">
    <vt:lpwstr>87150201</vt:lpwstr>
  </property>
  <property fmtid="{D5CDD505-2E9C-101B-9397-08002B2CF9AE}" pid="33" name="SD_OFF_Email">
    <vt:lpwstr>hum@au.dk</vt:lpwstr>
  </property>
  <property fmtid="{D5CDD505-2E9C-101B-9397-08002B2CF9AE}" pid="34" name="SD_OFF_OfficeWww">
    <vt:lpwstr>medarbejdere.au.dk/administration/studieadministration/om-au-studier/ledelse-og-medarbejdere-i-au-studier/au-studier-ar/</vt:lpwstr>
  </property>
  <property fmtid="{D5CDD505-2E9C-101B-9397-08002B2CF9AE}" pid="35" name="SD_USR_EAN">
    <vt:lpwstr>5798000418271</vt:lpwstr>
  </property>
  <property fmtid="{D5CDD505-2E9C-101B-9397-08002B2CF9AE}" pid="36" name="SD_OFF_Sted">
    <vt:lpwstr/>
  </property>
  <property fmtid="{D5CDD505-2E9C-101B-9397-08002B2CF9AE}" pid="37" name="SD_OFF_CvrNr">
    <vt:lpwstr>31119103</vt:lpwstr>
  </property>
  <property fmtid="{D5CDD505-2E9C-101B-9397-08002B2CF9AE}" pid="38" name="SD_USR_Pnr">
    <vt:lpwstr>1011543142</vt:lpwstr>
  </property>
  <property fmtid="{D5CDD505-2E9C-101B-9397-08002B2CF9AE}" pid="39" name="DocumentInfoFinished">
    <vt:lpwstr>True</vt:lpwstr>
  </property>
</Properties>
</file>