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2DEBB" w14:textId="77777777" w:rsidR="00374555" w:rsidRDefault="00374555"/>
    <w:tbl>
      <w:tblPr>
        <w:tblStyle w:val="Tabel-Gitter"/>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608"/>
      </w:tblGrid>
      <w:tr w:rsidR="00374555" w:rsidRPr="004E5652" w14:paraId="3CE43C56" w14:textId="77777777" w:rsidTr="000C47DF">
        <w:trPr>
          <w:trHeight w:hRule="exact" w:val="570"/>
        </w:trPr>
        <w:tc>
          <w:tcPr>
            <w:tcW w:w="13608" w:type="dxa"/>
            <w:shd w:val="clear" w:color="auto" w:fill="auto"/>
            <w:vAlign w:val="bottom"/>
          </w:tcPr>
          <w:p w14:paraId="34978A92" w14:textId="77777777" w:rsidR="00374555" w:rsidRPr="00245AF8" w:rsidRDefault="00374555" w:rsidP="000C47DF">
            <w:pPr>
              <w:spacing w:after="10"/>
              <w:rPr>
                <w:color w:val="C00000"/>
              </w:rPr>
            </w:pPr>
            <w:r w:rsidRPr="004E5652">
              <w:rPr>
                <w:rFonts w:eastAsia="Georgia" w:cs="Georgia"/>
                <w:b/>
                <w:lang w:val="en-GB" w:bidi="en-GB"/>
              </w:rPr>
              <w:t xml:space="preserve">List of academic staff attending </w:t>
            </w:r>
            <w:r w:rsidRPr="004E5652">
              <w:rPr>
                <w:b/>
                <w:lang w:val="en-GB" w:bidi="en-GB"/>
              </w:rPr>
              <w:t>preliminary meeting</w:t>
            </w:r>
            <w:r w:rsidRPr="004E5652">
              <w:rPr>
                <w:rFonts w:eastAsia="Georgia" w:cs="Georgia"/>
                <w:b/>
                <w:lang w:val="en-GB" w:bidi="en-GB"/>
              </w:rPr>
              <w:t xml:space="preserve"> for </w:t>
            </w:r>
            <w:r w:rsidR="00724272">
              <w:rPr>
                <w:rFonts w:eastAsia="Georgia" w:cs="Georgia"/>
                <w:b/>
                <w:color w:val="C00000"/>
                <w:lang w:val="en-GB" w:bidi="en-GB"/>
              </w:rPr>
              <w:t>[name of degree programme]</w:t>
            </w:r>
            <w:r w:rsidRPr="004E5652">
              <w:rPr>
                <w:rFonts w:eastAsia="Georgia" w:cs="Georgia"/>
                <w:b/>
                <w:lang w:val="en-GB" w:bidi="en-GB"/>
              </w:rPr>
              <w:t xml:space="preserve"> on/at </w:t>
            </w:r>
            <w:r w:rsidRPr="00245AF8">
              <w:rPr>
                <w:rFonts w:eastAsia="Georgia" w:cs="Georgia"/>
                <w:b/>
                <w:color w:val="C00000"/>
                <w:lang w:val="en-GB" w:bidi="en-GB"/>
              </w:rPr>
              <w:t xml:space="preserve">[date and time of meeting] </w:t>
            </w:r>
          </w:p>
          <w:p w14:paraId="34ABC653" w14:textId="77777777" w:rsidR="00374555" w:rsidRPr="004E5652" w:rsidRDefault="00374555" w:rsidP="000C47DF">
            <w:pPr>
              <w:spacing w:after="10"/>
              <w:ind w:left="-5"/>
            </w:pPr>
            <w:r w:rsidRPr="004E5652">
              <w:rPr>
                <w:rFonts w:eastAsia="Georgia" w:cs="Georgia"/>
                <w:b/>
                <w:lang w:val="en-GB" w:bidi="en-GB"/>
              </w:rPr>
              <w:t xml:space="preserve">The meeting will take place at: </w:t>
            </w:r>
            <w:r w:rsidRPr="000C47DF">
              <w:rPr>
                <w:b/>
                <w:color w:val="C00000"/>
                <w:lang w:val="en-GB" w:bidi="en-GB"/>
              </w:rPr>
              <w:t>[Address, building and room number]</w:t>
            </w:r>
          </w:p>
        </w:tc>
      </w:tr>
    </w:tbl>
    <w:p w14:paraId="1AEB9572" w14:textId="77777777" w:rsidR="000C47DF" w:rsidRDefault="000C47DF" w:rsidP="00374555">
      <w:pPr>
        <w:spacing w:after="10"/>
        <w:ind w:left="-5"/>
        <w:rPr>
          <w:rFonts w:eastAsia="Georgia" w:cs="Georgia"/>
          <w:b/>
        </w:rPr>
      </w:pPr>
    </w:p>
    <w:p w14:paraId="5AD106F6" w14:textId="77777777" w:rsidR="00374555" w:rsidRPr="004E5652" w:rsidRDefault="00042387" w:rsidP="00374555">
      <w:pPr>
        <w:spacing w:after="10"/>
        <w:ind w:left="-5"/>
      </w:pPr>
      <w:r>
        <w:rPr>
          <w:rFonts w:eastAsia="Georgia" w:cs="Georgia"/>
          <w:b/>
          <w:lang w:val="en-GB" w:bidi="en-GB"/>
        </w:rPr>
        <w:t xml:space="preserve">Academic staff (full-time and part-time) </w:t>
      </w:r>
    </w:p>
    <w:tbl>
      <w:tblPr>
        <w:tblStyle w:val="TableGrid"/>
        <w:tblW w:w="15124" w:type="dxa"/>
        <w:tblInd w:w="-108" w:type="dxa"/>
        <w:tblCellMar>
          <w:top w:w="83" w:type="dxa"/>
          <w:left w:w="2" w:type="dxa"/>
          <w:right w:w="115" w:type="dxa"/>
        </w:tblCellMar>
        <w:tblLook w:val="04A0" w:firstRow="1" w:lastRow="0" w:firstColumn="1" w:lastColumn="0" w:noHBand="0" w:noVBand="1"/>
      </w:tblPr>
      <w:tblGrid>
        <w:gridCol w:w="3899"/>
        <w:gridCol w:w="3287"/>
        <w:gridCol w:w="3969"/>
        <w:gridCol w:w="3969"/>
      </w:tblGrid>
      <w:tr w:rsidR="00042387" w:rsidRPr="004E5652" w14:paraId="747D54C7" w14:textId="77777777" w:rsidTr="0067212A">
        <w:trPr>
          <w:trHeight w:val="521"/>
        </w:trPr>
        <w:tc>
          <w:tcPr>
            <w:tcW w:w="3899" w:type="dxa"/>
            <w:tcBorders>
              <w:top w:val="single" w:sz="8" w:space="0" w:color="000000"/>
              <w:left w:val="single" w:sz="8" w:space="0" w:color="000000"/>
              <w:bottom w:val="single" w:sz="8" w:space="0" w:color="000000"/>
              <w:right w:val="single" w:sz="8" w:space="0" w:color="000000"/>
            </w:tcBorders>
          </w:tcPr>
          <w:p w14:paraId="2004EF53" w14:textId="77777777" w:rsidR="00042387" w:rsidRPr="004E5652" w:rsidRDefault="00042387" w:rsidP="00042387">
            <w:pPr>
              <w:spacing w:line="259" w:lineRule="auto"/>
              <w:ind w:left="106"/>
              <w:rPr>
                <w:rFonts w:ascii="Georgia" w:hAnsi="Georgia"/>
              </w:rPr>
            </w:pPr>
            <w:r>
              <w:rPr>
                <w:rFonts w:ascii="Georgia" w:eastAsia="Georgia" w:hAnsi="Georgia" w:cs="Georgia"/>
                <w:lang w:val="en-GB" w:bidi="en-GB"/>
              </w:rPr>
              <w:t xml:space="preserve">First name Last name </w:t>
            </w:r>
          </w:p>
        </w:tc>
        <w:tc>
          <w:tcPr>
            <w:tcW w:w="3287" w:type="dxa"/>
            <w:tcBorders>
              <w:top w:val="single" w:sz="8" w:space="0" w:color="000000"/>
              <w:left w:val="single" w:sz="8" w:space="0" w:color="000000"/>
              <w:bottom w:val="single" w:sz="8" w:space="0" w:color="000000"/>
              <w:right w:val="single" w:sz="8" w:space="0" w:color="000000"/>
            </w:tcBorders>
          </w:tcPr>
          <w:p w14:paraId="785E0277" w14:textId="77777777" w:rsidR="00042387" w:rsidRPr="000A56A9" w:rsidRDefault="00042387" w:rsidP="00042387">
            <w:pPr>
              <w:spacing w:line="259" w:lineRule="auto"/>
              <w:ind w:left="108"/>
              <w:rPr>
                <w:rFonts w:ascii="Georgia" w:hAnsi="Georgia"/>
              </w:rPr>
            </w:pPr>
            <w:r w:rsidRPr="000A56A9">
              <w:rPr>
                <w:rFonts w:ascii="Georgia" w:eastAsia="Georgia" w:hAnsi="Georgia" w:cs="Georgia"/>
                <w:lang w:val="en-GB" w:bidi="en-GB"/>
              </w:rPr>
              <w:t>Position (e.g. associate professor/professor + subject area)</w:t>
            </w:r>
          </w:p>
        </w:tc>
        <w:tc>
          <w:tcPr>
            <w:tcW w:w="3969" w:type="dxa"/>
            <w:tcBorders>
              <w:top w:val="single" w:sz="8" w:space="0" w:color="000000"/>
              <w:left w:val="single" w:sz="8" w:space="0" w:color="000000"/>
              <w:bottom w:val="single" w:sz="8" w:space="0" w:color="000000"/>
              <w:right w:val="single" w:sz="8" w:space="0" w:color="000000"/>
            </w:tcBorders>
          </w:tcPr>
          <w:p w14:paraId="49917BBA" w14:textId="77777777" w:rsidR="00042387" w:rsidRPr="000A56A9" w:rsidRDefault="00042387" w:rsidP="00042387">
            <w:pPr>
              <w:spacing w:line="259" w:lineRule="auto"/>
              <w:ind w:left="108"/>
              <w:rPr>
                <w:rFonts w:ascii="Georgia" w:hAnsi="Georgia"/>
              </w:rPr>
            </w:pPr>
            <w:r>
              <w:rPr>
                <w:rFonts w:ascii="Georgia" w:eastAsia="Georgia" w:hAnsi="Georgia" w:cs="Georgia"/>
                <w:lang w:val="en-GB" w:bidi="en-GB"/>
              </w:rPr>
              <w:t>Special area of teaching and campus (if relevant)</w:t>
            </w:r>
          </w:p>
        </w:tc>
        <w:tc>
          <w:tcPr>
            <w:tcW w:w="3969" w:type="dxa"/>
            <w:tcBorders>
              <w:top w:val="single" w:sz="8" w:space="0" w:color="000000"/>
              <w:left w:val="single" w:sz="8" w:space="0" w:color="000000"/>
              <w:bottom w:val="single" w:sz="8" w:space="0" w:color="000000"/>
              <w:right w:val="single" w:sz="8" w:space="0" w:color="000000"/>
            </w:tcBorders>
          </w:tcPr>
          <w:p w14:paraId="6D446902" w14:textId="77777777" w:rsidR="00042387" w:rsidRPr="000A56A9" w:rsidRDefault="00042387" w:rsidP="0067212A">
            <w:pPr>
              <w:spacing w:line="259" w:lineRule="auto"/>
              <w:ind w:left="108"/>
              <w:rPr>
                <w:rFonts w:ascii="Georgia" w:hAnsi="Georgia"/>
              </w:rPr>
            </w:pPr>
            <w:r>
              <w:rPr>
                <w:rFonts w:ascii="Georgia" w:eastAsia="Georgia" w:hAnsi="Georgia" w:cs="Georgia"/>
                <w:lang w:val="en-GB" w:bidi="en-GB"/>
              </w:rPr>
              <w:t>AU</w:t>
            </w:r>
            <w:r>
              <w:rPr>
                <w:rFonts w:ascii="Georgia" w:eastAsia="Georgia" w:hAnsi="Georgia" w:cs="Georgia"/>
                <w:b/>
                <w:lang w:val="en-GB" w:bidi="en-GB"/>
              </w:rPr>
              <w:t xml:space="preserve"> </w:t>
            </w:r>
            <w:r>
              <w:rPr>
                <w:rFonts w:ascii="Georgia" w:eastAsia="Georgia" w:hAnsi="Georgia" w:cs="Georgia"/>
                <w:lang w:val="en-GB" w:bidi="en-GB"/>
              </w:rPr>
              <w:t>mail address</w:t>
            </w:r>
          </w:p>
        </w:tc>
      </w:tr>
      <w:tr w:rsidR="00042387" w:rsidRPr="004E5652" w14:paraId="401D4A6B" w14:textId="77777777"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14:paraId="072A5B98" w14:textId="77777777"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14:paraId="7F088F16"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06663A07"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1ACCDBE9" w14:textId="77777777" w:rsidR="00042387" w:rsidRPr="004E5652" w:rsidRDefault="00042387" w:rsidP="00042387">
            <w:pPr>
              <w:spacing w:line="259" w:lineRule="auto"/>
              <w:ind w:left="106"/>
            </w:pPr>
          </w:p>
        </w:tc>
      </w:tr>
      <w:tr w:rsidR="00042387" w:rsidRPr="004E5652" w14:paraId="43C3AF1F" w14:textId="77777777"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14:paraId="3EBCBD5E" w14:textId="77777777"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14:paraId="69B99876"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101AD47E"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70568F48" w14:textId="77777777" w:rsidR="00042387" w:rsidRPr="004E5652" w:rsidRDefault="00042387" w:rsidP="00042387">
            <w:pPr>
              <w:spacing w:line="259" w:lineRule="auto"/>
              <w:ind w:left="106"/>
            </w:pPr>
          </w:p>
        </w:tc>
      </w:tr>
      <w:tr w:rsidR="00042387" w:rsidRPr="004E5652" w14:paraId="33E50279" w14:textId="77777777"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14:paraId="45221CBE" w14:textId="77777777"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14:paraId="48B56EC1"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7366B1C2"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45BE62E7" w14:textId="77777777" w:rsidR="00042387" w:rsidRPr="004E5652" w:rsidRDefault="00042387" w:rsidP="00042387">
            <w:pPr>
              <w:spacing w:line="259" w:lineRule="auto"/>
              <w:ind w:left="106"/>
            </w:pPr>
          </w:p>
        </w:tc>
      </w:tr>
      <w:tr w:rsidR="00042387" w:rsidRPr="004E5652" w14:paraId="321CF696" w14:textId="77777777"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14:paraId="739CAB87" w14:textId="77777777"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14:paraId="5C6D567F"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699C3B19"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29941CAE" w14:textId="77777777" w:rsidR="00042387" w:rsidRPr="004E5652" w:rsidRDefault="00042387" w:rsidP="00042387">
            <w:pPr>
              <w:spacing w:line="259" w:lineRule="auto"/>
              <w:ind w:left="106"/>
            </w:pPr>
          </w:p>
        </w:tc>
      </w:tr>
      <w:tr w:rsidR="00042387" w:rsidRPr="004E5652" w14:paraId="5CC77913" w14:textId="77777777"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14:paraId="1C2C94E3" w14:textId="77777777" w:rsidR="00042387" w:rsidRPr="004E5652" w:rsidRDefault="00042387" w:rsidP="00042387">
            <w:pPr>
              <w:spacing w:line="259" w:lineRule="auto"/>
              <w:ind w:left="106"/>
            </w:pPr>
          </w:p>
        </w:tc>
        <w:tc>
          <w:tcPr>
            <w:tcW w:w="3287" w:type="dxa"/>
            <w:tcBorders>
              <w:top w:val="single" w:sz="8" w:space="0" w:color="000000"/>
              <w:left w:val="single" w:sz="8" w:space="0" w:color="000000"/>
              <w:bottom w:val="single" w:sz="8" w:space="0" w:color="000000"/>
              <w:right w:val="single" w:sz="8" w:space="0" w:color="000000"/>
            </w:tcBorders>
          </w:tcPr>
          <w:p w14:paraId="75588B5F"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60E7C394"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3646FF93" w14:textId="77777777" w:rsidR="00042387" w:rsidRPr="004E5652" w:rsidRDefault="00042387" w:rsidP="00042387">
            <w:pPr>
              <w:spacing w:line="259" w:lineRule="auto"/>
              <w:ind w:left="106"/>
            </w:pPr>
          </w:p>
        </w:tc>
      </w:tr>
      <w:tr w:rsidR="00042387" w:rsidRPr="004E5652" w14:paraId="43CDF958" w14:textId="77777777" w:rsidTr="0067212A">
        <w:trPr>
          <w:trHeight w:val="300"/>
        </w:trPr>
        <w:tc>
          <w:tcPr>
            <w:tcW w:w="3899" w:type="dxa"/>
            <w:tcBorders>
              <w:top w:val="single" w:sz="8" w:space="0" w:color="000000"/>
              <w:left w:val="single" w:sz="8" w:space="0" w:color="000000"/>
              <w:bottom w:val="single" w:sz="8" w:space="0" w:color="000000"/>
              <w:right w:val="single" w:sz="8" w:space="0" w:color="000000"/>
            </w:tcBorders>
          </w:tcPr>
          <w:p w14:paraId="6B7CC376" w14:textId="77777777" w:rsidR="00042387" w:rsidRPr="004E5652" w:rsidRDefault="00042387" w:rsidP="00042387">
            <w:pPr>
              <w:spacing w:line="259" w:lineRule="auto"/>
              <w:ind w:left="106"/>
              <w:rPr>
                <w:rFonts w:ascii="Georgia" w:hAnsi="Georgia"/>
              </w:rPr>
            </w:pPr>
            <w:r w:rsidRPr="004E5652">
              <w:rPr>
                <w:rFonts w:ascii="Georgia" w:eastAsia="Georgia" w:hAnsi="Georgia" w:cs="Georgia"/>
                <w:lang w:val="en-GB" w:bidi="en-GB"/>
              </w:rPr>
              <w:t xml:space="preserve"> </w:t>
            </w:r>
          </w:p>
        </w:tc>
        <w:tc>
          <w:tcPr>
            <w:tcW w:w="3287" w:type="dxa"/>
            <w:tcBorders>
              <w:top w:val="single" w:sz="8" w:space="0" w:color="000000"/>
              <w:left w:val="single" w:sz="8" w:space="0" w:color="000000"/>
              <w:bottom w:val="single" w:sz="8" w:space="0" w:color="000000"/>
              <w:right w:val="single" w:sz="8" w:space="0" w:color="000000"/>
            </w:tcBorders>
          </w:tcPr>
          <w:p w14:paraId="2C6385D9"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0112929A" w14:textId="77777777" w:rsidR="00042387" w:rsidRPr="004E5652" w:rsidRDefault="00042387" w:rsidP="00042387">
            <w:pPr>
              <w:spacing w:line="259" w:lineRule="auto"/>
              <w:ind w:left="106"/>
            </w:pPr>
          </w:p>
        </w:tc>
        <w:tc>
          <w:tcPr>
            <w:tcW w:w="3969" w:type="dxa"/>
            <w:tcBorders>
              <w:top w:val="single" w:sz="8" w:space="0" w:color="000000"/>
              <w:left w:val="single" w:sz="8" w:space="0" w:color="000000"/>
              <w:bottom w:val="single" w:sz="8" w:space="0" w:color="000000"/>
              <w:right w:val="single" w:sz="8" w:space="0" w:color="000000"/>
            </w:tcBorders>
          </w:tcPr>
          <w:p w14:paraId="408EDD56" w14:textId="77777777" w:rsidR="00042387" w:rsidRPr="004E5652" w:rsidRDefault="00042387" w:rsidP="00042387">
            <w:pPr>
              <w:spacing w:line="259" w:lineRule="auto"/>
              <w:ind w:left="106"/>
            </w:pPr>
          </w:p>
        </w:tc>
      </w:tr>
    </w:tbl>
    <w:p w14:paraId="4FE386C0" w14:textId="77777777" w:rsidR="00374555" w:rsidRPr="004E5652" w:rsidRDefault="00374555" w:rsidP="00374555">
      <w:pPr>
        <w:spacing w:after="10"/>
        <w:ind w:left="-5"/>
      </w:pPr>
      <w:r w:rsidRPr="004E5652">
        <w:rPr>
          <w:rFonts w:eastAsia="Georgia" w:cs="Georgia"/>
          <w:b/>
          <w:lang w:val="en-GB" w:bidi="en-GB"/>
        </w:rPr>
        <w:t>Details</w:t>
      </w:r>
    </w:p>
    <w:p w14:paraId="66B54F29" w14:textId="77777777" w:rsidR="0067212A" w:rsidRPr="0067212A" w:rsidRDefault="0067212A" w:rsidP="0067212A">
      <w:pPr>
        <w:pStyle w:val="Listeafsnit"/>
        <w:numPr>
          <w:ilvl w:val="0"/>
          <w:numId w:val="26"/>
        </w:numPr>
        <w:tabs>
          <w:tab w:val="left" w:pos="834"/>
        </w:tabs>
        <w:kinsoku w:val="0"/>
        <w:overflowPunct w:val="0"/>
        <w:spacing w:before="1"/>
        <w:rPr>
          <w:sz w:val="22"/>
          <w:szCs w:val="22"/>
        </w:rPr>
      </w:pPr>
      <w:r w:rsidRPr="0067212A">
        <w:rPr>
          <w:sz w:val="22"/>
          <w:szCs w:val="22"/>
          <w:lang w:val="en-GB" w:bidi="en-GB"/>
        </w:rPr>
        <w:t>There must be three-five members of academic staff, depending on the size of the degree programme. They must be involved in the everyday teaching, with a direct connection to research of relevance for the degree programme</w:t>
      </w:r>
    </w:p>
    <w:p w14:paraId="54AAC8CF" w14:textId="77777777" w:rsidR="0067212A" w:rsidRPr="0067212A" w:rsidRDefault="0067212A" w:rsidP="0067212A">
      <w:pPr>
        <w:pStyle w:val="Listeafsnit"/>
        <w:numPr>
          <w:ilvl w:val="0"/>
          <w:numId w:val="26"/>
        </w:numPr>
        <w:tabs>
          <w:tab w:val="left" w:pos="834"/>
        </w:tabs>
        <w:kinsoku w:val="0"/>
        <w:overflowPunct w:val="0"/>
        <w:spacing w:before="1"/>
        <w:rPr>
          <w:sz w:val="22"/>
          <w:szCs w:val="22"/>
        </w:rPr>
      </w:pPr>
      <w:r w:rsidRPr="0067212A">
        <w:rPr>
          <w:sz w:val="22"/>
          <w:szCs w:val="22"/>
          <w:lang w:val="en-GB" w:bidi="en-GB"/>
        </w:rPr>
        <w:t>There must be some part-time academic staff</w:t>
      </w:r>
    </w:p>
    <w:p w14:paraId="36E6A323" w14:textId="77777777" w:rsidR="0067212A" w:rsidRPr="0067212A" w:rsidRDefault="0067212A" w:rsidP="0067212A">
      <w:pPr>
        <w:pStyle w:val="Listeafsnit"/>
        <w:numPr>
          <w:ilvl w:val="0"/>
          <w:numId w:val="26"/>
        </w:numPr>
        <w:tabs>
          <w:tab w:val="left" w:pos="834"/>
        </w:tabs>
        <w:kinsoku w:val="0"/>
        <w:overflowPunct w:val="0"/>
        <w:spacing w:before="1"/>
        <w:rPr>
          <w:sz w:val="22"/>
          <w:szCs w:val="22"/>
        </w:rPr>
      </w:pPr>
      <w:r w:rsidRPr="0067212A">
        <w:rPr>
          <w:sz w:val="22"/>
          <w:szCs w:val="22"/>
          <w:lang w:val="en-GB" w:bidi="en-GB"/>
        </w:rPr>
        <w:t>There must be representatives of both BA and MA (if relevant)</w:t>
      </w:r>
    </w:p>
    <w:p w14:paraId="490D4BCF" w14:textId="77777777" w:rsidR="000C47DF" w:rsidRPr="0067212A" w:rsidRDefault="0067212A" w:rsidP="0067212A">
      <w:pPr>
        <w:pStyle w:val="Listeafsnit"/>
        <w:numPr>
          <w:ilvl w:val="0"/>
          <w:numId w:val="26"/>
        </w:numPr>
        <w:tabs>
          <w:tab w:val="left" w:pos="834"/>
        </w:tabs>
        <w:kinsoku w:val="0"/>
        <w:overflowPunct w:val="0"/>
        <w:spacing w:before="1"/>
        <w:rPr>
          <w:sz w:val="22"/>
          <w:szCs w:val="22"/>
        </w:rPr>
      </w:pPr>
      <w:r w:rsidRPr="0067212A">
        <w:rPr>
          <w:sz w:val="22"/>
          <w:szCs w:val="22"/>
          <w:lang w:val="en-GB" w:bidi="en-GB"/>
        </w:rPr>
        <w:t>There must be representatives from both campuses (if relevant)</w:t>
      </w:r>
    </w:p>
    <w:p w14:paraId="1E2212BA" w14:textId="77777777" w:rsidR="0067212A" w:rsidRDefault="0067212A" w:rsidP="0067212A">
      <w:pPr>
        <w:tabs>
          <w:tab w:val="left" w:pos="834"/>
        </w:tabs>
        <w:kinsoku w:val="0"/>
        <w:overflowPunct w:val="0"/>
        <w:spacing w:before="1"/>
        <w:rPr>
          <w:sz w:val="22"/>
          <w:szCs w:val="22"/>
        </w:rPr>
      </w:pPr>
    </w:p>
    <w:p w14:paraId="1C352AD6" w14:textId="77777777" w:rsidR="000C47DF" w:rsidRDefault="000C47DF" w:rsidP="00724272">
      <w:pPr>
        <w:tabs>
          <w:tab w:val="left" w:pos="834"/>
        </w:tabs>
        <w:kinsoku w:val="0"/>
        <w:overflowPunct w:val="0"/>
        <w:spacing w:before="1"/>
        <w:rPr>
          <w:rFonts w:eastAsia="Georgia" w:cs="Georgia"/>
          <w:b/>
        </w:rPr>
      </w:pPr>
      <w:r w:rsidRPr="000C47DF">
        <w:rPr>
          <w:b/>
          <w:sz w:val="22"/>
          <w:szCs w:val="22"/>
          <w:lang w:val="en-GB" w:bidi="en-GB"/>
        </w:rPr>
        <w:t xml:space="preserve">The preliminary meeting: </w:t>
      </w:r>
      <w:r w:rsidRPr="000C47DF">
        <w:rPr>
          <w:sz w:val="22"/>
          <w:szCs w:val="22"/>
          <w:lang w:val="en-GB" w:bidi="en-GB"/>
        </w:rPr>
        <w:t xml:space="preserve">Students take part in the preliminary meeting (but not the two students taking part in the evaluation meeting), as well as teachers (but not the head of department and course coordinator, who will be taking part in the evaluation meeting). The external experts will also take part. The external experts chair the meeting and ask about the issues they want to know more about (the degree programme, the study environment etc.) after reading the evaluation report and appendices. Preparation: No preparation is required for preliminary meetings. Participants simply need to attend and describe what </w:t>
      </w:r>
      <w:bookmarkStart w:id="0" w:name="_GoBack"/>
      <w:bookmarkEnd w:id="0"/>
      <w:r w:rsidRPr="000C47DF">
        <w:rPr>
          <w:sz w:val="22"/>
          <w:szCs w:val="22"/>
          <w:lang w:val="en-GB" w:bidi="en-GB"/>
        </w:rPr>
        <w:t>it is like to be a student/teacher on the degree programme concerned as well as they can.</w:t>
      </w:r>
    </w:p>
    <w:sectPr w:rsidR="000C47DF" w:rsidSect="001A7A57">
      <w:headerReference w:type="default" r:id="rId7"/>
      <w:footerReference w:type="default" r:id="rId8"/>
      <w:headerReference w:type="first" r:id="rId9"/>
      <w:footerReference w:type="first" r:id="rId10"/>
      <w:endnotePr>
        <w:numFmt w:val="decimal"/>
      </w:endnotePr>
      <w:pgSz w:w="16840" w:h="11907" w:orient="landscape" w:code="9"/>
      <w:pgMar w:top="1134" w:right="680" w:bottom="1560" w:left="709" w:header="567"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4BFE6" w14:textId="77777777" w:rsidR="00890112" w:rsidRDefault="00890112">
      <w:r>
        <w:separator/>
      </w:r>
    </w:p>
  </w:endnote>
  <w:endnote w:type="continuationSeparator" w:id="0">
    <w:p w14:paraId="73868D3D" w14:textId="77777777" w:rsidR="00890112" w:rsidRDefault="0089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32200B58-2550-43DE-95C6-951788CFA8E6}"/>
    <w:embedBold r:id="rId2" w:fontKey="{1EB68C5A-B5F7-428B-98DB-ED8F67E84228}"/>
    <w:embedItalic r:id="rId3" w:fontKey="{19EEB522-55EC-4589-9B87-66E9E8B25E14}"/>
    <w:embedBoldItalic r:id="rId4" w:fontKey="{D5212D01-9631-4607-82B7-E3A44585DE73}"/>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0779C28F-7B7C-476C-9D17-71106DF6CCF6}"/>
    <w:embedBold r:id="rId6" w:fontKey="{CE0E8A0E-2CC7-4C75-A3F1-D154E6913DF7}"/>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3356F014-B7FA-4ED5-9E1F-39028825D7AE}"/>
  </w:font>
  <w:font w:name="Calibri">
    <w:panose1 w:val="020F0502020204030204"/>
    <w:charset w:val="00"/>
    <w:family w:val="swiss"/>
    <w:pitch w:val="variable"/>
    <w:sig w:usb0="E4002EFF" w:usb1="C000247B" w:usb2="00000009" w:usb3="00000000" w:csb0="000001FF" w:csb1="00000000"/>
    <w:embedRegular r:id="rId8" w:fontKey="{BC8F4BA1-8247-4896-9324-BD4F2FFB2CC1}"/>
  </w:font>
  <w:font w:name="Verdana">
    <w:panose1 w:val="020B0604030504040204"/>
    <w:charset w:val="00"/>
    <w:family w:val="swiss"/>
    <w:pitch w:val="variable"/>
    <w:sig w:usb0="A00006FF" w:usb1="4000205B" w:usb2="00000010" w:usb3="00000000" w:csb0="0000019F" w:csb1="00000000"/>
    <w:embedRegular r:id="rId9" w:fontKey="{71BA4AEC-40FD-43E7-A13D-48D74B300942}"/>
  </w:font>
  <w:font w:name="Cambria">
    <w:panose1 w:val="02040503050406030204"/>
    <w:charset w:val="00"/>
    <w:family w:val="roman"/>
    <w:pitch w:val="variable"/>
    <w:sig w:usb0="E00006FF" w:usb1="420024FF" w:usb2="02000000" w:usb3="00000000" w:csb0="0000019F" w:csb1="00000000"/>
    <w:embedRegular r:id="rId10" w:fontKey="{B11F270F-428A-4025-9E14-F0584725AC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C5356" w14:textId="77777777" w:rsidR="00336DC5" w:rsidRDefault="00336DC5">
    <w:pPr>
      <w:pStyle w:val="Sidefod"/>
    </w:pPr>
    <w:r>
      <w:rPr>
        <w:lang w:val="en-GB" w:bidi="en-GB"/>
      </w:rPr>
      <w:tab/>
    </w:r>
    <w:r>
      <w:rPr>
        <w:lang w:val="en-GB" w:bidi="en-GB"/>
      </w:rPr>
      <w:tab/>
    </w:r>
    <w:r>
      <w:rPr>
        <w:lang w:val="en-GB" w:bidi="en-GB"/>
      </w:rPr>
      <w:tab/>
    </w:r>
    <w:r w:rsidRPr="00336DC5">
      <w:rPr>
        <w:vanish/>
      </w:rPr>
      <w:fldChar w:fldCharType="begin"/>
    </w:r>
    <w:r w:rsidRPr="00336DC5">
      <w:rPr>
        <w:vanish/>
      </w:rPr>
      <w:instrText>page</w:instrText>
    </w:r>
    <w:r w:rsidRPr="00336DC5">
      <w:rPr>
        <w:vanish/>
      </w:rPr>
      <w:fldChar w:fldCharType="separate"/>
    </w:r>
    <w:r w:rsidR="0067212A">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67212A">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7212A">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B4C58" w14:textId="77777777" w:rsidR="00160373" w:rsidRDefault="00160373" w:rsidP="00467364">
    <w:pPr>
      <w:ind w:right="360"/>
    </w:pPr>
  </w:p>
  <w:p w14:paraId="7FDC8283" w14:textId="77777777" w:rsidR="00E44247" w:rsidRDefault="005C0C75">
    <w:r>
      <w:rPr>
        <w:noProof/>
        <w:lang w:val="da-DK"/>
      </w:rPr>
      <mc:AlternateContent>
        <mc:Choice Requires="wps">
          <w:drawing>
            <wp:anchor distT="0" distB="0" distL="114300" distR="114300" simplePos="0" relativeHeight="251654144" behindDoc="0" locked="0" layoutInCell="1" allowOverlap="1" wp14:anchorId="6FF25447" wp14:editId="3E9812B7">
              <wp:simplePos x="0" y="0"/>
              <wp:positionH relativeFrom="page">
                <wp:posOffset>6800850</wp:posOffset>
              </wp:positionH>
              <wp:positionV relativeFrom="page">
                <wp:posOffset>9934575</wp:posOffset>
              </wp:positionV>
              <wp:extent cx="492760" cy="4953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CCFD" w14:textId="77777777"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F25447" id="_x0000_t202" coordsize="21600,21600" o:spt="202" path="m,l,21600r21600,l21600,xe">
              <v:stroke joinstyle="miter"/>
              <v:path gradientshapeok="t" o:connecttype="rect"/>
            </v:shapetype>
            <v:shape id="Text Box 4" o:spid="_x0000_s1029" type="#_x0000_t202" style="position:absolute;margin-left:535.5pt;margin-top:782.25pt;width:38.8pt;height: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" filled="f" stroked="f">
              <v:textbox inset="0,0,0,0">
                <w:txbxContent>
                  <w:p w14:paraId="0240CCFD" w14:textId="77777777" w:rsidR="00160373" w:rsidRPr="00641B24" w:rsidRDefault="00160373" w:rsidP="002171DE">
                    <w:pPr>
                      <w:pStyle w:val="Template-Date"/>
                      <w:rPr>
                        <w:rFonts w:ascii="Verdana" w:hAnsi="Verdana"/>
                        <w:noProof w:val="0"/>
                      </w:rPr>
                    </w:pPr>
                  </w:p>
                </w:txbxContent>
              </v:textbox>
              <w10:wrap anchorx="page" anchory="page"/>
            </v:shape>
          </w:pict>
        </mc:Fallback>
      </mc:AlternateContent>
    </w:r>
  </w:p>
  <w:tbl>
    <w:tblPr>
      <w:tblW w:w="96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gridCol w:w="2405"/>
      <w:gridCol w:w="2405"/>
    </w:tblGrid>
    <w:tr w:rsidR="009A6EE7" w:rsidRPr="00385E94" w14:paraId="4DE17037" w14:textId="77777777" w:rsidTr="00D704C4">
      <w:tc>
        <w:tcPr>
          <w:tcW w:w="30" w:type="dxa"/>
        </w:tcPr>
        <w:p w14:paraId="4987E4C9" w14:textId="77777777" w:rsidR="009A6EE7" w:rsidRPr="009224E3" w:rsidRDefault="009A6EE7" w:rsidP="009A6EE7">
          <w:pPr>
            <w:pStyle w:val="Template-Companyname"/>
            <w:rPr>
              <w:lang w:val="en-GB"/>
            </w:rPr>
          </w:pPr>
          <w:bookmarkStart w:id="5" w:name="bmkSecundaryLogo"/>
          <w:bookmarkEnd w:id="5"/>
        </w:p>
      </w:tc>
      <w:tc>
        <w:tcPr>
          <w:tcW w:w="2405" w:type="dxa"/>
        </w:tcPr>
        <w:p w14:paraId="7D60BCF8" w14:textId="77777777" w:rsidR="009A6EE7" w:rsidRDefault="009A6EE7" w:rsidP="009A6EE7"/>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9A6EE7" w:rsidRPr="00D456C3" w14:paraId="7BA51E1F" w14:textId="77777777" w:rsidTr="00403BAF">
            <w:tc>
              <w:tcPr>
                <w:tcW w:w="2409" w:type="dxa"/>
              </w:tcPr>
              <w:p w14:paraId="033E8104" w14:textId="77777777" w:rsidR="009A6EE7" w:rsidRPr="009224E3" w:rsidRDefault="009A6EE7" w:rsidP="009A6EE7">
                <w:pPr>
                  <w:pStyle w:val="Template-Companyname"/>
                </w:pPr>
                <w:bookmarkStart w:id="6" w:name="IMG_Seconday"/>
                <w:bookmarkStart w:id="7" w:name="IMG_Secondary"/>
                <w:r>
                  <w:rPr>
                    <w:lang w:val="da-DK" w:eastAsia="da-DK"/>
                  </w:rPr>
                  <w:drawing>
                    <wp:inline distT="0" distB="0" distL="0" distR="0" wp14:anchorId="6B12D81C" wp14:editId="4CF99E03">
                      <wp:extent cx="648000" cy="648000"/>
                      <wp:effectExtent l="0" t="0" r="0" b="0"/>
                      <wp:docPr id="1655032434" name="IMG_SecondaryIMG_Secondary"/>
                      <wp:cNvGraphicFramePr/>
                      <a:graphic xmlns:a="http://schemas.openxmlformats.org/drawingml/2006/main">
                        <a:graphicData uri="http://schemas.openxmlformats.org/drawingml/2006/picture">
                          <pic:pic xmlns:pic="http://schemas.openxmlformats.org/drawingml/2006/picture">
                            <pic:nvPicPr>
                              <pic:cNvPr id="1655032142"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8" w:name="_Hlk480556382"/>
                <w:bookmarkEnd w:id="6"/>
                <w:bookmarkEnd w:id="7"/>
              </w:p>
            </w:tc>
            <w:tc>
              <w:tcPr>
                <w:tcW w:w="2328" w:type="dxa"/>
                <w:vAlign w:val="bottom"/>
              </w:tcPr>
              <w:p w14:paraId="0FE820F1" w14:textId="77777777" w:rsidR="009A6EE7" w:rsidRPr="009224E3" w:rsidRDefault="009A6EE7" w:rsidP="009A6EE7">
                <w:pPr>
                  <w:pStyle w:val="Template-Companyname"/>
                </w:pPr>
                <w:bookmarkStart w:id="9" w:name="OFF_UnitName"/>
                <w:bookmarkStart w:id="10" w:name="OFF_UnitName_HIF"/>
                <w:r>
                  <w:rPr>
                    <w:lang w:val="en-GB" w:bidi="en-GB"/>
                  </w:rPr>
                  <w:t>Board of Studies Support and Degree Programme Quality Assurance (SNUK), AR</w:t>
                </w:r>
                <w:bookmarkEnd w:id="9"/>
              </w:p>
              <w:p w14:paraId="574470A7" w14:textId="77777777" w:rsidR="009A6EE7" w:rsidRPr="009224E3" w:rsidRDefault="009A6EE7" w:rsidP="009A6EE7">
                <w:pPr>
                  <w:pStyle w:val="Template-Address"/>
                </w:pPr>
                <w:bookmarkStart w:id="11" w:name="LAN_AU"/>
                <w:bookmarkEnd w:id="10"/>
                <w:r>
                  <w:rPr>
                    <w:lang w:val="en-GB" w:bidi="en-GB"/>
                  </w:rPr>
                  <w:t>Aarhus University</w:t>
                </w:r>
                <w:bookmarkEnd w:id="11"/>
              </w:p>
              <w:p w14:paraId="77A2A2DD" w14:textId="77777777" w:rsidR="009A6EE7" w:rsidRPr="009224E3" w:rsidRDefault="009A6EE7" w:rsidP="009A6EE7">
                <w:pPr>
                  <w:pStyle w:val="Template-Address"/>
                </w:pPr>
                <w:bookmarkStart w:id="12" w:name="OFF_AddressComputed"/>
                <w:r>
                  <w:rPr>
                    <w:lang w:val="en-GB" w:bidi="en-GB"/>
                  </w:rPr>
                  <w:t>Tåsingegade 3</w:t>
                </w:r>
                <w:r>
                  <w:rPr>
                    <w:lang w:val="en-GB" w:bidi="en-GB"/>
                  </w:rPr>
                  <w:br/>
                  <w:t>8000 Aarhus C</w:t>
                </w:r>
                <w:bookmarkEnd w:id="12"/>
              </w:p>
            </w:tc>
            <w:tc>
              <w:tcPr>
                <w:tcW w:w="2581" w:type="dxa"/>
                <w:vAlign w:val="bottom"/>
              </w:tcPr>
              <w:p w14:paraId="354EDD37" w14:textId="77777777" w:rsidR="009A6EE7" w:rsidRPr="006C65D1" w:rsidRDefault="009A6EE7" w:rsidP="009A6EE7">
                <w:pPr>
                  <w:pStyle w:val="Template-Address"/>
                  <w:jc w:val="right"/>
                </w:pPr>
                <w:bookmarkStart w:id="13" w:name="LAN_Tel"/>
                <w:bookmarkStart w:id="14" w:name="OFF_Phone_HIF"/>
                <w:r w:rsidRPr="006C65D1">
                  <w:rPr>
                    <w:lang w:val="en-GB" w:bidi="en-GB"/>
                  </w:rPr>
                  <w:t>Tel.:</w:t>
                </w:r>
                <w:bookmarkEnd w:id="13"/>
                <w:r w:rsidRPr="006C65D1">
                  <w:rPr>
                    <w:lang w:val="en-GB" w:bidi="en-GB"/>
                  </w:rPr>
                  <w:t xml:space="preserve"> </w:t>
                </w:r>
                <w:bookmarkStart w:id="15" w:name="OFF_Phone"/>
                <w:r w:rsidRPr="006C65D1">
                  <w:rPr>
                    <w:lang w:val="en-GB" w:bidi="en-GB"/>
                  </w:rPr>
                  <w:t>+45 8715 0000</w:t>
                </w:r>
                <w:bookmarkEnd w:id="15"/>
              </w:p>
              <w:p w14:paraId="2D89543C" w14:textId="77777777" w:rsidR="009A6EE7" w:rsidRPr="006C65D1" w:rsidRDefault="009A6EE7" w:rsidP="009A6EE7">
                <w:pPr>
                  <w:pStyle w:val="Template-Address"/>
                  <w:jc w:val="right"/>
                </w:pPr>
                <w:bookmarkStart w:id="16" w:name="OFF_Email"/>
                <w:bookmarkStart w:id="17" w:name="OFF_Email_HIF"/>
                <w:bookmarkEnd w:id="14"/>
                <w:r w:rsidRPr="006C65D1">
                  <w:rPr>
                    <w:lang w:val="en-GB" w:bidi="en-GB"/>
                  </w:rPr>
                  <w:t>studiecenter.arts.aarhus@au.dk</w:t>
                </w:r>
                <w:bookmarkEnd w:id="16"/>
              </w:p>
              <w:bookmarkEnd w:id="17"/>
              <w:p w14:paraId="08713FB1" w14:textId="77777777" w:rsidR="009A6EE7" w:rsidRPr="009224E3" w:rsidRDefault="009A6EE7" w:rsidP="009A6EE7">
                <w:pPr>
                  <w:pStyle w:val="Template-Address"/>
                  <w:jc w:val="right"/>
                </w:pPr>
                <w:r>
                  <w:rPr>
                    <w:lang w:val="en-GB" w:bidi="en-GB"/>
                  </w:rPr>
                  <w:t>www.au.</w:t>
                </w:r>
              </w:p>
            </w:tc>
          </w:tr>
          <w:bookmarkEnd w:id="8"/>
        </w:tbl>
        <w:p w14:paraId="08818DA4" w14:textId="77777777" w:rsidR="009A6EE7" w:rsidRPr="009224E3" w:rsidRDefault="009A6EE7" w:rsidP="009A6EE7">
          <w:pPr>
            <w:pStyle w:val="Template-Address"/>
            <w:rPr>
              <w:lang w:val="en-GB"/>
            </w:rPr>
          </w:pPr>
        </w:p>
      </w:tc>
      <w:tc>
        <w:tcPr>
          <w:tcW w:w="2405" w:type="dxa"/>
          <w:vAlign w:val="bottom"/>
        </w:tcPr>
        <w:p w14:paraId="6D238226" w14:textId="77777777" w:rsidR="009A6EE7" w:rsidRPr="009224E3" w:rsidRDefault="009A6EE7" w:rsidP="009A6EE7">
          <w:pPr>
            <w:pStyle w:val="Template-Companyname"/>
          </w:pPr>
          <w:r>
            <w:rPr>
              <w:lang w:val="en-GB" w:bidi="en-GB"/>
            </w:rPr>
            <w:t>Board of Studies Support and Degree Programme Quality Assurance (SNUK), AR</w:t>
          </w:r>
        </w:p>
        <w:p w14:paraId="0644E724" w14:textId="77777777" w:rsidR="009A6EE7" w:rsidRPr="009224E3" w:rsidRDefault="009A6EE7" w:rsidP="009A6EE7">
          <w:pPr>
            <w:pStyle w:val="Template-Address"/>
          </w:pPr>
          <w:r>
            <w:rPr>
              <w:lang w:val="en-GB" w:bidi="en-GB"/>
            </w:rPr>
            <w:t>Aarhus University</w:t>
          </w:r>
        </w:p>
        <w:p w14:paraId="1C6402F5" w14:textId="77777777" w:rsidR="009A6EE7" w:rsidRPr="009224E3" w:rsidRDefault="009A6EE7" w:rsidP="009A6EE7">
          <w:pPr>
            <w:pStyle w:val="Template-Address"/>
          </w:pPr>
          <w:r>
            <w:rPr>
              <w:lang w:val="en-GB" w:bidi="en-GB"/>
            </w:rPr>
            <w:t>Tåsingegade 3</w:t>
          </w:r>
          <w:r>
            <w:rPr>
              <w:lang w:val="en-GB" w:bidi="en-GB"/>
            </w:rPr>
            <w:br/>
            <w:t>8000 Aarhus C</w:t>
          </w:r>
        </w:p>
      </w:tc>
      <w:tc>
        <w:tcPr>
          <w:tcW w:w="2405" w:type="dxa"/>
          <w:vAlign w:val="bottom"/>
        </w:tcPr>
        <w:p w14:paraId="43D2314B" w14:textId="77777777" w:rsidR="009A6EE7" w:rsidRPr="006C65D1" w:rsidRDefault="009A6EE7" w:rsidP="009A6EE7">
          <w:pPr>
            <w:pStyle w:val="Template-Address"/>
            <w:jc w:val="right"/>
          </w:pPr>
          <w:r w:rsidRPr="006C65D1">
            <w:rPr>
              <w:lang w:val="en-GB" w:bidi="en-GB"/>
            </w:rPr>
            <w:t>Tel.: +45 8715 0000</w:t>
          </w:r>
        </w:p>
        <w:p w14:paraId="71B9DE3D" w14:textId="77777777" w:rsidR="009A6EE7" w:rsidRPr="006C65D1" w:rsidRDefault="009A6EE7" w:rsidP="009A6EE7">
          <w:pPr>
            <w:pStyle w:val="Template-Address"/>
            <w:jc w:val="right"/>
          </w:pPr>
          <w:r w:rsidRPr="006C65D1">
            <w:rPr>
              <w:lang w:val="en-GB" w:bidi="en-GB"/>
            </w:rPr>
            <w:t>Studiecenter.arts.aarhus@au.dk</w:t>
          </w:r>
        </w:p>
        <w:p w14:paraId="028FBBC1" w14:textId="77777777" w:rsidR="009A6EE7" w:rsidRPr="009224E3" w:rsidRDefault="009A6EE7" w:rsidP="00DB7321">
          <w:pPr>
            <w:pStyle w:val="Template-Address"/>
            <w:jc w:val="right"/>
          </w:pPr>
          <w:r>
            <w:rPr>
              <w:lang w:val="en-GB" w:bidi="en-GB"/>
            </w:rPr>
            <w:t>www.au.dk</w:t>
          </w:r>
        </w:p>
      </w:tc>
      <w:tc>
        <w:tcPr>
          <w:tcW w:w="2405" w:type="dxa"/>
        </w:tcPr>
        <w:p w14:paraId="5F229CAD" w14:textId="77777777" w:rsidR="009A6EE7" w:rsidRPr="00890112" w:rsidRDefault="009A6EE7" w:rsidP="009A6EE7">
          <w:pPr>
            <w:pStyle w:val="Template-Address"/>
          </w:pPr>
        </w:p>
      </w:tc>
    </w:tr>
  </w:tbl>
  <w:p w14:paraId="5C9AD6E1" w14:textId="77777777" w:rsidR="00160373" w:rsidRPr="00890112"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90F3C" w14:textId="77777777" w:rsidR="00890112" w:rsidRDefault="00890112">
      <w:r>
        <w:separator/>
      </w:r>
    </w:p>
  </w:footnote>
  <w:footnote w:type="continuationSeparator" w:id="0">
    <w:p w14:paraId="41A5D225" w14:textId="77777777" w:rsidR="00890112" w:rsidRDefault="0089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B9B15" w14:textId="77777777" w:rsidR="00620C41" w:rsidRDefault="003770FD">
    <w:pPr>
      <w:pStyle w:val="Sidehoved"/>
    </w:pPr>
    <w:r>
      <w:rPr>
        <w:noProof/>
        <w:lang w:val="da-DK"/>
      </w:rPr>
      <mc:AlternateContent>
        <mc:Choice Requires="wps">
          <w:drawing>
            <wp:anchor distT="0" distB="0" distL="114300" distR="114300" simplePos="0" relativeHeight="251660288" behindDoc="0" locked="0" layoutInCell="1" allowOverlap="1" wp14:anchorId="32502B75" wp14:editId="48A00850">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AC0A" w14:textId="77777777" w:rsidR="00160373" w:rsidRPr="009224E3" w:rsidRDefault="00890112" w:rsidP="00DB449D">
                          <w:pPr>
                            <w:pStyle w:val="Template-Parentlogoname"/>
                          </w:pPr>
                          <w:bookmarkStart w:id="1" w:name="SD_OFF_Parent_N2"/>
                          <w:r>
                            <w:rPr>
                              <w:lang w:val="en-GB" w:bidi="en-GB"/>
                            </w:rPr>
                            <w:t>Aarhus</w:t>
                          </w:r>
                          <w:r>
                            <w:rPr>
                              <w:lang w:val="en-GB" w:bidi="en-GB"/>
                            </w:rPr>
                            <w:br/>
                            <w:t>University</w:t>
                          </w:r>
                          <w:bookmarkEnd w:id="1"/>
                        </w:p>
                        <w:p w14:paraId="02E7B209" w14:textId="77777777" w:rsidR="00160373" w:rsidRPr="009224E3" w:rsidRDefault="00890112" w:rsidP="00DB449D">
                          <w:pPr>
                            <w:pStyle w:val="Template-Unitnamelogoname"/>
                          </w:pPr>
                          <w:bookmarkStart w:id="2" w:name="SD_OFF_Unitname_N2"/>
                          <w:r>
                            <w:rPr>
                              <w:lang w:val="en-GB" w:bidi="en-GB"/>
                            </w:rPr>
                            <w:t>Arts</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502B75"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" filled="f" stroked="f">
              <v:textbox inset="0,0,0,0">
                <w:txbxContent>
                  <w:p w14:paraId="1F2FAC0A" w14:textId="77777777" w:rsidR="00160373" w:rsidRPr="009224E3" w:rsidRDefault="00890112" w:rsidP="00DB449D">
                    <w:pPr>
                      <w:pStyle w:val="Template-Parentlogoname"/>
                    </w:pPr>
                    <w:bookmarkStart w:id="2" w:name="SD_OFF_Parent_N2"/>
                    <w:r>
                      <w:rPr>
                        <w:lang w:val="en-GB" w:bidi="en-GB"/>
                      </w:rPr>
                      <w:t>Aarhus</w:t>
                    </w:r>
                    <w:r>
                      <w:rPr>
                        <w:lang w:val="en-GB" w:bidi="en-GB"/>
                      </w:rPr>
                      <w:br/>
                      <w:t>University</w:t>
                    </w:r>
                    <w:bookmarkEnd w:id="2"/>
                  </w:p>
                  <w:p w14:paraId="02E7B209" w14:textId="77777777" w:rsidR="00160373" w:rsidRPr="009224E3" w:rsidRDefault="00890112" w:rsidP="00DB449D">
                    <w:pPr>
                      <w:pStyle w:val="Template-Unitnamelogoname"/>
                    </w:pPr>
                    <w:bookmarkStart w:id="3" w:name="SD_OFF_Unitname_N2"/>
                    <w:r>
                      <w:rPr>
                        <w:lang w:val="en-GB" w:bidi="en-GB"/>
                      </w:rPr>
                      <w:t>Arts</w:t>
                    </w:r>
                    <w:bookmarkEnd w:id="3"/>
                  </w:p>
                </w:txbxContent>
              </v:textbox>
              <w10:wrap anchorx="page" anchory="page"/>
            </v:shape>
          </w:pict>
        </mc:Fallback>
      </mc:AlternateContent>
    </w:r>
    <w:r>
      <w:rPr>
        <w:noProof/>
        <w:lang w:val="da-DK"/>
      </w:rPr>
      <mc:AlternateContent>
        <mc:Choice Requires="wpc">
          <w:drawing>
            <wp:anchor distT="0" distB="0" distL="114300" distR="114300" simplePos="0" relativeHeight="251661312" behindDoc="0" locked="0" layoutInCell="1" allowOverlap="1" wp14:anchorId="3E6BB29D" wp14:editId="44B00ACD">
              <wp:simplePos x="0" y="0"/>
              <wp:positionH relativeFrom="page">
                <wp:posOffset>720090</wp:posOffset>
              </wp:positionH>
              <wp:positionV relativeFrom="page">
                <wp:posOffset>360045</wp:posOffset>
              </wp:positionV>
              <wp:extent cx="609600" cy="304800"/>
              <wp:effectExtent l="5715" t="7620" r="3810" b="1905"/>
              <wp:wrapNone/>
              <wp:docPr id="1655032430"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998AC7"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590971C2" w14:textId="77777777" w:rsidR="00160373" w:rsidRDefault="003770FD">
    <w:pPr>
      <w:pStyle w:val="Sidehoved"/>
    </w:pPr>
    <w:r>
      <w:rPr>
        <w:noProof/>
        <w:lang w:val="da-DK"/>
      </w:rPr>
      <w:drawing>
        <wp:anchor distT="0" distB="0" distL="114300" distR="114300" simplePos="0" relativeHeight="251657216" behindDoc="1" locked="0" layoutInCell="1" allowOverlap="1" wp14:anchorId="309B252D" wp14:editId="4AEE0CDC">
          <wp:simplePos x="0" y="0"/>
          <wp:positionH relativeFrom="page">
            <wp:posOffset>180340</wp:posOffset>
          </wp:positionH>
          <wp:positionV relativeFrom="page">
            <wp:posOffset>3600450</wp:posOffset>
          </wp:positionV>
          <wp:extent cx="356870" cy="3798570"/>
          <wp:effectExtent l="0" t="0" r="0" b="0"/>
          <wp:wrapNone/>
          <wp:docPr id="165503243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mc:AlternateContent>
        <mc:Choice Requires="wps">
          <w:drawing>
            <wp:anchor distT="0" distB="0" distL="114300" distR="114300" simplePos="0" relativeHeight="251656192" behindDoc="0" locked="0" layoutInCell="1" allowOverlap="1" wp14:anchorId="297021C6" wp14:editId="4DCC7834">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D799" w14:textId="77777777" w:rsidR="00160373" w:rsidRPr="00192812" w:rsidRDefault="00160373" w:rsidP="005C13F3">
                          <w:pPr>
                            <w:pStyle w:val="Template-Date"/>
                            <w:spacing w:line="260" w:lineRule="exact"/>
                            <w:rPr>
                              <w:rStyle w:val="Sidet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021C6"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" filled="f" stroked="f">
              <v:textbox inset="0,0,0,0">
                <w:txbxContent>
                  <w:p w14:paraId="28A2D799" w14:textId="77777777" w:rsidR="00160373" w:rsidRPr="00192812" w:rsidRDefault="00160373" w:rsidP="005C13F3">
                    <w:pPr>
                      <w:pStyle w:val="Template-Date"/>
                      <w:spacing w:line="260" w:lineRule="exact"/>
                      <w:rPr>
                        <w:rStyle w:val="PageNumber"/>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485DF" w14:textId="77777777" w:rsidR="006D2642" w:rsidRDefault="00DA3757">
    <w:pPr>
      <w:pStyle w:val="Sidehoved"/>
    </w:pPr>
    <w:r>
      <w:rPr>
        <w:noProof/>
        <w:lang w:val="da-DK"/>
      </w:rPr>
      <mc:AlternateContent>
        <mc:Choice Requires="wps">
          <w:drawing>
            <wp:anchor distT="0" distB="0" distL="114300" distR="114300" simplePos="0" relativeHeight="251658240" behindDoc="0" locked="0" layoutInCell="1" allowOverlap="1" wp14:anchorId="382C4379" wp14:editId="152557F8">
              <wp:simplePos x="0" y="0"/>
              <wp:positionH relativeFrom="page">
                <wp:posOffset>1466850</wp:posOffset>
              </wp:positionH>
              <wp:positionV relativeFrom="page">
                <wp:posOffset>361950</wp:posOffset>
              </wp:positionV>
              <wp:extent cx="98107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1D03F" w14:textId="77777777" w:rsidR="00BC0053" w:rsidRPr="009224E3" w:rsidRDefault="00890112" w:rsidP="0043573B">
                          <w:pPr>
                            <w:pStyle w:val="Template-Parentlogoname"/>
                          </w:pPr>
                          <w:bookmarkStart w:id="3" w:name="SD_OFF_Parent"/>
                          <w:r>
                            <w:rPr>
                              <w:lang w:val="en-GB" w:bidi="en-GB"/>
                            </w:rPr>
                            <w:t>Aarhus</w:t>
                          </w:r>
                          <w:r>
                            <w:rPr>
                              <w:lang w:val="en-GB" w:bidi="en-GB"/>
                            </w:rPr>
                            <w:br/>
                            <w:t>University</w:t>
                          </w:r>
                          <w:bookmarkEnd w:id="3"/>
                        </w:p>
                        <w:p w14:paraId="197ECFB7" w14:textId="77777777" w:rsidR="00160373" w:rsidRPr="009224E3" w:rsidRDefault="00890112" w:rsidP="0043573B">
                          <w:pPr>
                            <w:pStyle w:val="Template-Unitnamelogoname"/>
                          </w:pPr>
                          <w:bookmarkStart w:id="4" w:name="SD_OFF_UnitName"/>
                          <w:r>
                            <w:rPr>
                              <w:lang w:val="en-GB" w:bidi="en-GB"/>
                            </w:rPr>
                            <w:t>Arts</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2C4379" id="_x0000_t202" coordsize="21600,21600" o:spt="202" path="m,l,21600r21600,l21600,xe">
              <v:stroke joinstyle="miter"/>
              <v:path gradientshapeok="t" o:connecttype="rect"/>
            </v:shapetype>
            <v:shape id="LogoNavnForsideHide" o:spid="_x0000_s1028" type="#_x0000_t202" style="position:absolute;margin-left:115.5pt;margin-top:28.5pt;width:77.2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" filled="f" stroked="f">
              <v:textbox inset="0,0,0,0">
                <w:txbxContent>
                  <w:p w14:paraId="4E61D03F" w14:textId="77777777" w:rsidR="00BC0053" w:rsidRPr="009224E3" w:rsidRDefault="00890112" w:rsidP="0043573B">
                    <w:pPr>
                      <w:pStyle w:val="Template-Parentlogoname"/>
                    </w:pPr>
                    <w:bookmarkStart w:id="6" w:name="SD_OFF_Parent"/>
                    <w:r>
                      <w:rPr>
                        <w:lang w:val="en-GB" w:bidi="en-GB"/>
                      </w:rPr>
                      <w:t>Aarhus</w:t>
                    </w:r>
                    <w:r>
                      <w:rPr>
                        <w:lang w:val="en-GB" w:bidi="en-GB"/>
                      </w:rPr>
                      <w:br/>
                      <w:t>University</w:t>
                    </w:r>
                    <w:bookmarkEnd w:id="6"/>
                  </w:p>
                  <w:p w14:paraId="197ECFB7" w14:textId="77777777" w:rsidR="00160373" w:rsidRPr="009224E3" w:rsidRDefault="00890112" w:rsidP="0043573B">
                    <w:pPr>
                      <w:pStyle w:val="Template-Unitnamelogoname"/>
                    </w:pPr>
                    <w:bookmarkStart w:id="7" w:name="SD_OFF_UnitName"/>
                    <w:r>
                      <w:rPr>
                        <w:lang w:val="en-GB" w:bidi="en-GB"/>
                      </w:rPr>
                      <w:t>Arts</w:t>
                    </w:r>
                    <w:bookmarkEnd w:id="7"/>
                  </w:p>
                </w:txbxContent>
              </v:textbox>
              <w10:wrap anchorx="page" anchory="page"/>
            </v:shape>
          </w:pict>
        </mc:Fallback>
      </mc:AlternateContent>
    </w:r>
    <w:r w:rsidR="003770FD">
      <w:rPr>
        <w:noProof/>
        <w:lang w:val="da-DK"/>
      </w:rPr>
      <mc:AlternateContent>
        <mc:Choice Requires="wpc">
          <w:drawing>
            <wp:anchor distT="0" distB="0" distL="114300" distR="114300" simplePos="0" relativeHeight="251659264" behindDoc="0" locked="0" layoutInCell="1" allowOverlap="1" wp14:anchorId="54AC84DB" wp14:editId="7971B580">
              <wp:simplePos x="0" y="0"/>
              <wp:positionH relativeFrom="page">
                <wp:posOffset>720090</wp:posOffset>
              </wp:positionH>
              <wp:positionV relativeFrom="page">
                <wp:posOffset>360045</wp:posOffset>
              </wp:positionV>
              <wp:extent cx="609600" cy="304800"/>
              <wp:effectExtent l="5715" t="7620" r="3810" b="1905"/>
              <wp:wrapNone/>
              <wp:docPr id="16550324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C98E8A"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e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2F9081C5" w14:textId="77777777" w:rsidR="00160373" w:rsidRDefault="003770FD" w:rsidP="00DA3757">
    <w:pPr>
      <w:pStyle w:val="Sidehoved"/>
      <w:jc w:val="right"/>
    </w:pPr>
    <w:r>
      <w:rPr>
        <w:noProof/>
        <w:lang w:val="da-DK"/>
      </w:rPr>
      <w:drawing>
        <wp:anchor distT="0" distB="0" distL="114300" distR="114300" simplePos="0" relativeHeight="251655168" behindDoc="1" locked="0" layoutInCell="1" allowOverlap="1" wp14:anchorId="1A4CD794" wp14:editId="10F707C9">
          <wp:simplePos x="0" y="0"/>
          <wp:positionH relativeFrom="page">
            <wp:posOffset>180340</wp:posOffset>
          </wp:positionH>
          <wp:positionV relativeFrom="page">
            <wp:posOffset>3600450</wp:posOffset>
          </wp:positionV>
          <wp:extent cx="355600" cy="3798570"/>
          <wp:effectExtent l="0" t="0" r="0" b="0"/>
          <wp:wrapNone/>
          <wp:docPr id="165503243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9C9C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DA64C0"/>
    <w:multiLevelType w:val="hybridMultilevel"/>
    <w:tmpl w:val="B3067E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A038C6"/>
    <w:multiLevelType w:val="hybridMultilevel"/>
    <w:tmpl w:val="DA6CEB2C"/>
    <w:lvl w:ilvl="0" w:tplc="7E12ECFA">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27797A73"/>
    <w:multiLevelType w:val="hybridMultilevel"/>
    <w:tmpl w:val="A9DE3C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1"/>
  </w:num>
  <w:num w:numId="2">
    <w:abstractNumId w:val="12"/>
  </w:num>
  <w:num w:numId="3">
    <w:abstractNumId w:val="20"/>
  </w:num>
  <w:num w:numId="4">
    <w:abstractNumId w:val="15"/>
  </w:num>
  <w:num w:numId="5">
    <w:abstractNumId w:val="8"/>
  </w:num>
  <w:num w:numId="6">
    <w:abstractNumId w:val="7"/>
  </w:num>
  <w:num w:numId="7">
    <w:abstractNumId w:val="6"/>
  </w:num>
  <w:num w:numId="8">
    <w:abstractNumId w:val="5"/>
  </w:num>
  <w:num w:numId="9">
    <w:abstractNumId w:val="19"/>
  </w:num>
  <w:num w:numId="10">
    <w:abstractNumId w:val="4"/>
  </w:num>
  <w:num w:numId="11">
    <w:abstractNumId w:val="3"/>
  </w:num>
  <w:num w:numId="12">
    <w:abstractNumId w:val="2"/>
  </w:num>
  <w:num w:numId="13">
    <w:abstractNumId w:val="1"/>
  </w:num>
  <w:num w:numId="14">
    <w:abstractNumId w:val="24"/>
  </w:num>
  <w:num w:numId="15">
    <w:abstractNumId w:val="25"/>
  </w:num>
  <w:num w:numId="16">
    <w:abstractNumId w:val="23"/>
  </w:num>
  <w:num w:numId="17">
    <w:abstractNumId w:val="17"/>
  </w:num>
  <w:num w:numId="18">
    <w:abstractNumId w:val="22"/>
  </w:num>
  <w:num w:numId="19">
    <w:abstractNumId w:val="18"/>
  </w:num>
  <w:num w:numId="20">
    <w:abstractNumId w:val="13"/>
  </w:num>
  <w:num w:numId="21">
    <w:abstractNumId w:val="0"/>
  </w:num>
  <w:num w:numId="22">
    <w:abstractNumId w:val="9"/>
  </w:num>
  <w:num w:numId="23">
    <w:abstractNumId w:val="10"/>
  </w:num>
  <w:num w:numId="24">
    <w:abstractNumId w:val="16"/>
  </w:num>
  <w:num w:numId="25">
    <w:abstractNumId w:val="14"/>
  </w:num>
  <w:num w:numId="2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4710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12"/>
    <w:rsid w:val="00003B6C"/>
    <w:rsid w:val="00020BB6"/>
    <w:rsid w:val="000221B7"/>
    <w:rsid w:val="00027431"/>
    <w:rsid w:val="00032B4F"/>
    <w:rsid w:val="00042387"/>
    <w:rsid w:val="00051A09"/>
    <w:rsid w:val="00054B15"/>
    <w:rsid w:val="000553F3"/>
    <w:rsid w:val="00094D54"/>
    <w:rsid w:val="00096068"/>
    <w:rsid w:val="000A462B"/>
    <w:rsid w:val="000A48FF"/>
    <w:rsid w:val="000A56A9"/>
    <w:rsid w:val="000B2A66"/>
    <w:rsid w:val="000B4703"/>
    <w:rsid w:val="000C0AA8"/>
    <w:rsid w:val="000C47DF"/>
    <w:rsid w:val="000D58D1"/>
    <w:rsid w:val="000D6181"/>
    <w:rsid w:val="000D7729"/>
    <w:rsid w:val="000E19D6"/>
    <w:rsid w:val="000E265D"/>
    <w:rsid w:val="000E46C3"/>
    <w:rsid w:val="001213E5"/>
    <w:rsid w:val="0012702C"/>
    <w:rsid w:val="00144417"/>
    <w:rsid w:val="00153477"/>
    <w:rsid w:val="00156D0E"/>
    <w:rsid w:val="00156E2E"/>
    <w:rsid w:val="00160373"/>
    <w:rsid w:val="0017169C"/>
    <w:rsid w:val="00186ECA"/>
    <w:rsid w:val="00191872"/>
    <w:rsid w:val="00192812"/>
    <w:rsid w:val="001A67BC"/>
    <w:rsid w:val="001A7A57"/>
    <w:rsid w:val="001B7CB4"/>
    <w:rsid w:val="001C2E9B"/>
    <w:rsid w:val="001E21D9"/>
    <w:rsid w:val="001F665E"/>
    <w:rsid w:val="00201945"/>
    <w:rsid w:val="00203A68"/>
    <w:rsid w:val="00213BCF"/>
    <w:rsid w:val="002171DE"/>
    <w:rsid w:val="00227E7F"/>
    <w:rsid w:val="002307BF"/>
    <w:rsid w:val="00235108"/>
    <w:rsid w:val="00245AF8"/>
    <w:rsid w:val="002464E0"/>
    <w:rsid w:val="00247A66"/>
    <w:rsid w:val="0025262C"/>
    <w:rsid w:val="0025681D"/>
    <w:rsid w:val="00261B99"/>
    <w:rsid w:val="00270EFE"/>
    <w:rsid w:val="00284BB8"/>
    <w:rsid w:val="002B043A"/>
    <w:rsid w:val="002B6407"/>
    <w:rsid w:val="002C100C"/>
    <w:rsid w:val="002E326D"/>
    <w:rsid w:val="002F3BF9"/>
    <w:rsid w:val="003001FB"/>
    <w:rsid w:val="00303EB3"/>
    <w:rsid w:val="003122C4"/>
    <w:rsid w:val="00315824"/>
    <w:rsid w:val="00331A73"/>
    <w:rsid w:val="00336DC5"/>
    <w:rsid w:val="0034014F"/>
    <w:rsid w:val="0034031E"/>
    <w:rsid w:val="0034099C"/>
    <w:rsid w:val="00355698"/>
    <w:rsid w:val="003646CE"/>
    <w:rsid w:val="00370CD1"/>
    <w:rsid w:val="00372A7D"/>
    <w:rsid w:val="00374555"/>
    <w:rsid w:val="003770FD"/>
    <w:rsid w:val="00385E94"/>
    <w:rsid w:val="003955CD"/>
    <w:rsid w:val="003A00EC"/>
    <w:rsid w:val="003A0992"/>
    <w:rsid w:val="003A5CC4"/>
    <w:rsid w:val="003A757F"/>
    <w:rsid w:val="003B1D89"/>
    <w:rsid w:val="003B2813"/>
    <w:rsid w:val="003D7F38"/>
    <w:rsid w:val="003E6170"/>
    <w:rsid w:val="003F33BA"/>
    <w:rsid w:val="00410D24"/>
    <w:rsid w:val="00411A1B"/>
    <w:rsid w:val="004120F3"/>
    <w:rsid w:val="00423170"/>
    <w:rsid w:val="00434C92"/>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4E3778"/>
    <w:rsid w:val="004F1C0D"/>
    <w:rsid w:val="00500FC7"/>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80B11"/>
    <w:rsid w:val="00595CFB"/>
    <w:rsid w:val="005A641C"/>
    <w:rsid w:val="005B1DAA"/>
    <w:rsid w:val="005B1DDB"/>
    <w:rsid w:val="005B5418"/>
    <w:rsid w:val="005C0C75"/>
    <w:rsid w:val="005C13F3"/>
    <w:rsid w:val="005C7510"/>
    <w:rsid w:val="005D5DAA"/>
    <w:rsid w:val="005E19B1"/>
    <w:rsid w:val="005E6CB9"/>
    <w:rsid w:val="00601BB3"/>
    <w:rsid w:val="0060260C"/>
    <w:rsid w:val="006033CC"/>
    <w:rsid w:val="0060539C"/>
    <w:rsid w:val="00614E08"/>
    <w:rsid w:val="00620C41"/>
    <w:rsid w:val="00626737"/>
    <w:rsid w:val="00632057"/>
    <w:rsid w:val="00641B24"/>
    <w:rsid w:val="00643A7A"/>
    <w:rsid w:val="00650332"/>
    <w:rsid w:val="006538FD"/>
    <w:rsid w:val="00654046"/>
    <w:rsid w:val="0065762A"/>
    <w:rsid w:val="00663BC3"/>
    <w:rsid w:val="00666196"/>
    <w:rsid w:val="0066674A"/>
    <w:rsid w:val="0067212A"/>
    <w:rsid w:val="00683BE2"/>
    <w:rsid w:val="006964C1"/>
    <w:rsid w:val="006A7ADC"/>
    <w:rsid w:val="006B6134"/>
    <w:rsid w:val="006C1797"/>
    <w:rsid w:val="006C3A1B"/>
    <w:rsid w:val="006D2642"/>
    <w:rsid w:val="006D65DC"/>
    <w:rsid w:val="0072005E"/>
    <w:rsid w:val="00722D08"/>
    <w:rsid w:val="00724272"/>
    <w:rsid w:val="00724556"/>
    <w:rsid w:val="00736658"/>
    <w:rsid w:val="0074726D"/>
    <w:rsid w:val="00750EE1"/>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7F52C8"/>
    <w:rsid w:val="00835D85"/>
    <w:rsid w:val="00845E23"/>
    <w:rsid w:val="008463DF"/>
    <w:rsid w:val="00851407"/>
    <w:rsid w:val="00855259"/>
    <w:rsid w:val="00855AD5"/>
    <w:rsid w:val="00863559"/>
    <w:rsid w:val="00890112"/>
    <w:rsid w:val="008979A9"/>
    <w:rsid w:val="00897F5A"/>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47548"/>
    <w:rsid w:val="00955EC7"/>
    <w:rsid w:val="00966484"/>
    <w:rsid w:val="009931E4"/>
    <w:rsid w:val="00997B5B"/>
    <w:rsid w:val="009A6EE7"/>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509CB"/>
    <w:rsid w:val="00AA0EF9"/>
    <w:rsid w:val="00AB36AC"/>
    <w:rsid w:val="00AB4E1D"/>
    <w:rsid w:val="00AB6E12"/>
    <w:rsid w:val="00AD07A5"/>
    <w:rsid w:val="00AD1028"/>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17C3"/>
    <w:rsid w:val="00BE2A15"/>
    <w:rsid w:val="00BE7FBE"/>
    <w:rsid w:val="00BF3805"/>
    <w:rsid w:val="00BF61D5"/>
    <w:rsid w:val="00C02C68"/>
    <w:rsid w:val="00C10F56"/>
    <w:rsid w:val="00C14EE9"/>
    <w:rsid w:val="00C41C6E"/>
    <w:rsid w:val="00C53E9D"/>
    <w:rsid w:val="00C61078"/>
    <w:rsid w:val="00C63B20"/>
    <w:rsid w:val="00C720E8"/>
    <w:rsid w:val="00C723B1"/>
    <w:rsid w:val="00C74A89"/>
    <w:rsid w:val="00C77F09"/>
    <w:rsid w:val="00C96CED"/>
    <w:rsid w:val="00C96E92"/>
    <w:rsid w:val="00CA2EB4"/>
    <w:rsid w:val="00CB03A1"/>
    <w:rsid w:val="00CB2ECE"/>
    <w:rsid w:val="00CB381D"/>
    <w:rsid w:val="00CB4E1B"/>
    <w:rsid w:val="00CC7B3A"/>
    <w:rsid w:val="00CD3CE7"/>
    <w:rsid w:val="00CD66F1"/>
    <w:rsid w:val="00CE18FB"/>
    <w:rsid w:val="00CF168F"/>
    <w:rsid w:val="00D14768"/>
    <w:rsid w:val="00D17641"/>
    <w:rsid w:val="00D371CD"/>
    <w:rsid w:val="00D42A34"/>
    <w:rsid w:val="00D4350D"/>
    <w:rsid w:val="00D54EBE"/>
    <w:rsid w:val="00D80A20"/>
    <w:rsid w:val="00D90E6B"/>
    <w:rsid w:val="00D92718"/>
    <w:rsid w:val="00DA0E15"/>
    <w:rsid w:val="00DA3757"/>
    <w:rsid w:val="00DB449D"/>
    <w:rsid w:val="00DB7321"/>
    <w:rsid w:val="00DC3E3A"/>
    <w:rsid w:val="00DC7687"/>
    <w:rsid w:val="00DE3FC2"/>
    <w:rsid w:val="00DE7B64"/>
    <w:rsid w:val="00E22B04"/>
    <w:rsid w:val="00E44247"/>
    <w:rsid w:val="00E45DD8"/>
    <w:rsid w:val="00E50D00"/>
    <w:rsid w:val="00E55F6C"/>
    <w:rsid w:val="00E64FC5"/>
    <w:rsid w:val="00E7234F"/>
    <w:rsid w:val="00E923B5"/>
    <w:rsid w:val="00E966E9"/>
    <w:rsid w:val="00EA40B3"/>
    <w:rsid w:val="00EA6633"/>
    <w:rsid w:val="00EB31F8"/>
    <w:rsid w:val="00EC06F0"/>
    <w:rsid w:val="00ED29B8"/>
    <w:rsid w:val="00EE7C7A"/>
    <w:rsid w:val="00F02F61"/>
    <w:rsid w:val="00F30976"/>
    <w:rsid w:val="00F4224C"/>
    <w:rsid w:val="00F4463E"/>
    <w:rsid w:val="00F45004"/>
    <w:rsid w:val="00F51363"/>
    <w:rsid w:val="00F51960"/>
    <w:rsid w:val="00F626ED"/>
    <w:rsid w:val="00F7428E"/>
    <w:rsid w:val="00FA1193"/>
    <w:rsid w:val="00FA31F3"/>
    <w:rsid w:val="00FB3F65"/>
    <w:rsid w:val="00FD440F"/>
    <w:rsid w:val="00FE0DAB"/>
    <w:rsid w:val="00FE22D4"/>
    <w:rsid w:val="00FE298B"/>
    <w:rsid w:val="00FF07FE"/>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6C1749FD"/>
  <w15:docId w15:val="{64DA0616-F87E-44E0-B44F-6F816AA3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1"/>
        <w:szCs w:val="21"/>
        <w:lang w:val="en-US"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uiPriority w:val="7"/>
    <w:semiHidden/>
    <w:rsid w:val="00907607"/>
    <w:rPr>
      <w:rFonts w:ascii="AU Passata" w:hAnsi="AU Passata"/>
      <w:color w:val="87888A"/>
      <w:sz w:val="14"/>
      <w:vertAlign w:val="superscript"/>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 w:type="character" w:customStyle="1" w:styleId="tekst">
    <w:name w:val="tekst"/>
    <w:basedOn w:val="Standardskrifttypeiafsnit"/>
    <w:rsid w:val="00890112"/>
    <w:rPr>
      <w:rFonts w:ascii="Arial" w:hAnsi="Arial" w:cs="Arial" w:hint="default"/>
      <w:color w:val="000000"/>
      <w:sz w:val="18"/>
      <w:szCs w:val="18"/>
    </w:rPr>
  </w:style>
  <w:style w:type="paragraph" w:customStyle="1" w:styleId="Template-kolofonstreg">
    <w:name w:val="Template - kolofon streg"/>
    <w:basedOn w:val="Normal"/>
    <w:qFormat/>
    <w:rsid w:val="00C14EE9"/>
    <w:pPr>
      <w:spacing w:after="120" w:line="270" w:lineRule="exact"/>
      <w:contextualSpacing/>
    </w:pPr>
    <w:rPr>
      <w:sz w:val="20"/>
      <w:szCs w:val="20"/>
    </w:rPr>
  </w:style>
  <w:style w:type="paragraph" w:customStyle="1" w:styleId="Heading1nonumbering">
    <w:name w:val="Heading 1 no numbering"/>
    <w:basedOn w:val="Overskrift1"/>
    <w:uiPriority w:val="2"/>
    <w:qFormat/>
    <w:rsid w:val="00374555"/>
    <w:rPr>
      <w:sz w:val="20"/>
    </w:rPr>
  </w:style>
  <w:style w:type="table" w:customStyle="1" w:styleId="TableGrid">
    <w:name w:val="TableGrid"/>
    <w:rsid w:val="00374555"/>
    <w:pPr>
      <w:spacing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eafsnit">
    <w:name w:val="List Paragraph"/>
    <w:basedOn w:val="Normal"/>
    <w:uiPriority w:val="99"/>
    <w:qFormat/>
    <w:rsid w:val="000C4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1</TotalTime>
  <Pages>1</Pages>
  <Words>234</Words>
  <Characters>1290</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Anne Bjørn</dc:creator>
  <cp:lastModifiedBy>Nicholas Wrigley</cp:lastModifiedBy>
  <cp:revision>2</cp:revision>
  <cp:lastPrinted>2018-08-16T08:14:00Z</cp:lastPrinted>
  <dcterms:created xsi:type="dcterms:W3CDTF">2021-01-13T12:32:00Z</dcterms:created>
  <dcterms:modified xsi:type="dcterms:W3CDTF">2021-01-13T12:32:00Z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sdDocumentDate">
    <vt:lpwstr>42464</vt:lpwstr>
  </property>
  <property fmtid="{D5CDD505-2E9C-101B-9397-08002B2CF9AE}" pid="6" name="sdDocumentDateFormat">
    <vt:lpwstr>da-DK:d. MMMM yyyy</vt:lpwstr>
  </property>
  <property fmtid="{D5CDD505-2E9C-101B-9397-08002B2CF9AE}" pid="7" name="SD_DocumentLanguageString">
    <vt:lpwstr>Dansk</vt:lpwstr>
  </property>
  <property fmtid="{D5CDD505-2E9C-101B-9397-08002B2CF9AE}" pid="8" name="SD_CtlText_Usersettings_Userprofile">
    <vt:lpwstr>Standardprofil</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Standardprofil</vt:lpwstr>
  </property>
  <property fmtid="{D5CDD505-2E9C-101B-9397-08002B2CF9AE}" pid="15" name="SD_USR_Enhedsnummer">
    <vt:lpwstr>1659</vt:lpwstr>
  </property>
  <property fmtid="{D5CDD505-2E9C-101B-9397-08002B2CF9AE}" pid="16" name="SD_RedigerEnhedsinfo">
    <vt:lpwstr>Nej</vt:lpwstr>
  </property>
  <property fmtid="{D5CDD505-2E9C-101B-9397-08002B2CF9AE}" pid="17" name="SD_USR_RetursvarEmneId">
    <vt:lpwstr/>
  </property>
  <property fmtid="{D5CDD505-2E9C-101B-9397-08002B2CF9AE}" pid="18" name="SD_USR_Name">
    <vt:lpwstr>Anne Bjørn</vt:lpwstr>
  </property>
  <property fmtid="{D5CDD505-2E9C-101B-9397-08002B2CF9AE}" pid="19" name="SD_USR_Title">
    <vt:lpwstr>AC-fuldmægtig</vt:lpwstr>
  </property>
  <property fmtid="{D5CDD505-2E9C-101B-9397-08002B2CF9AE}" pid="20" name="SD_USR_DirectPhone">
    <vt:lpwstr>8715 3428</vt:lpwstr>
  </property>
  <property fmtid="{D5CDD505-2E9C-101B-9397-08002B2CF9AE}" pid="21" name="SD_USR_Personsøger">
    <vt:lpwstr/>
  </property>
  <property fmtid="{D5CDD505-2E9C-101B-9397-08002B2CF9AE}" pid="22" name="SD_USR_PrivatePhone">
    <vt:lpwstr/>
  </property>
  <property fmtid="{D5CDD505-2E9C-101B-9397-08002B2CF9AE}" pid="23" name="SD_USR_Mobile">
    <vt:lpwstr/>
  </property>
  <property fmtid="{D5CDD505-2E9C-101B-9397-08002B2CF9AE}" pid="24" name="SD_USR_DirectFax">
    <vt:lpwstr/>
  </property>
  <property fmtid="{D5CDD505-2E9C-101B-9397-08002B2CF9AE}" pid="25" name="SD_USR_Email">
    <vt:lpwstr>anneb@au.dk</vt:lpwstr>
  </property>
  <property fmtid="{D5CDD505-2E9C-101B-9397-08002B2CF9AE}" pid="26" name="SD_USR_www">
    <vt:lpwstr/>
  </property>
  <property fmtid="{D5CDD505-2E9C-101B-9397-08002B2CF9AE}" pid="27" name="SD_USR_Department">
    <vt:lpwstr>ARTS AU STUDIER Studienævnsbetjening og uddannelseskvalitetssikring</vt:lpwstr>
  </property>
  <property fmtid="{D5CDD505-2E9C-101B-9397-08002B2CF9AE}" pid="28" name="SD_Logofarve">
    <vt:lpwstr>Blåt</vt:lpwstr>
  </property>
  <property fmtid="{D5CDD505-2E9C-101B-9397-08002B2CF9AE}" pid="29" name="SD_OFF_Name">
    <vt:lpwstr>Arts Studier</vt:lpwstr>
  </property>
  <property fmtid="{D5CDD505-2E9C-101B-9397-08002B2CF9AE}" pid="30" name="SD_OFF_OfficeID">
    <vt:lpwstr>Tåsingegade 3_x000d_
8000 Aarhus C</vt:lpwstr>
  </property>
  <property fmtid="{D5CDD505-2E9C-101B-9397-08002B2CF9AE}" pid="31" name="SD_OFF_Phone">
    <vt:lpwstr>8715 </vt:lpwstr>
  </property>
  <property fmtid="{D5CDD505-2E9C-101B-9397-08002B2CF9AE}" pid="32" name="SD_OFF_Fax">
    <vt:lpwstr>87150201</vt:lpwstr>
  </property>
  <property fmtid="{D5CDD505-2E9C-101B-9397-08002B2CF9AE}" pid="33" name="SD_OFF_Email">
    <vt:lpwstr>hum@au.dk</vt:lpwstr>
  </property>
  <property fmtid="{D5CDD505-2E9C-101B-9397-08002B2CF9AE}" pid="34" name="SD_OFF_OfficeWww">
    <vt:lpwstr>medarbejdere.au.dk/administration/studieadministration/om-au-studier/ledelse-og-medarbejdere-i-au-studier/au-studier-ar/</vt:lpwstr>
  </property>
  <property fmtid="{D5CDD505-2E9C-101B-9397-08002B2CF9AE}" pid="35" name="SD_USR_EAN">
    <vt:lpwstr>5798000418271</vt:lpwstr>
  </property>
  <property fmtid="{D5CDD505-2E9C-101B-9397-08002B2CF9AE}" pid="36" name="SD_OFF_Sted">
    <vt:lpwstr/>
  </property>
  <property fmtid="{D5CDD505-2E9C-101B-9397-08002B2CF9AE}" pid="37" name="SD_OFF_CvrNr">
    <vt:lpwstr>31119103</vt:lpwstr>
  </property>
  <property fmtid="{D5CDD505-2E9C-101B-9397-08002B2CF9AE}" pid="38" name="SD_USR_Pnr">
    <vt:lpwstr>1011543142</vt:lpwstr>
  </property>
  <property fmtid="{D5CDD505-2E9C-101B-9397-08002B2CF9AE}" pid="39" name="DocumentInfoFinished">
    <vt:lpwstr>True</vt:lpwstr>
  </property>
</Properties>
</file>