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14:paraId="1B549114" w14:textId="77777777" w:rsidTr="000C47DF">
        <w:trPr>
          <w:trHeight w:hRule="exact" w:val="570"/>
        </w:trPr>
        <w:tc>
          <w:tcPr>
            <w:tcW w:w="13608" w:type="dxa"/>
            <w:shd w:val="clear" w:color="auto" w:fill="auto"/>
            <w:vAlign w:val="bottom"/>
          </w:tcPr>
          <w:p w14:paraId="61B80035" w14:textId="77777777" w:rsidR="00374555" w:rsidRPr="00245AF8" w:rsidRDefault="00374555" w:rsidP="000C47DF">
            <w:pPr>
              <w:spacing w:after="10"/>
              <w:rPr>
                <w:color w:val="C00000"/>
              </w:rPr>
            </w:pPr>
            <w:r w:rsidRPr="004E5652">
              <w:rPr>
                <w:rFonts w:eastAsia="Georgia" w:cs="Georgia"/>
                <w:b/>
              </w:rPr>
              <w:t>Deltagerliste</w:t>
            </w:r>
            <w:r w:rsidR="00724272">
              <w:rPr>
                <w:rFonts w:eastAsia="Georgia" w:cs="Georgia"/>
                <w:b/>
              </w:rPr>
              <w:t xml:space="preserve"> studerende</w:t>
            </w:r>
            <w:r w:rsidRPr="004E5652">
              <w:rPr>
                <w:rFonts w:eastAsia="Georgia" w:cs="Georgia"/>
                <w:b/>
              </w:rPr>
              <w:t xml:space="preserve"> i forbindelse med </w:t>
            </w:r>
            <w:r w:rsidRPr="004E5652">
              <w:rPr>
                <w:b/>
              </w:rPr>
              <w:t>formøde</w:t>
            </w:r>
            <w:r w:rsidRPr="004E5652">
              <w:rPr>
                <w:rFonts w:eastAsia="Georgia" w:cs="Georgia"/>
                <w:b/>
              </w:rPr>
              <w:t xml:space="preserve"> på </w:t>
            </w:r>
            <w:r w:rsidR="00724272">
              <w:rPr>
                <w:rFonts w:eastAsia="Georgia" w:cs="Georgia"/>
                <w:b/>
                <w:color w:val="C00000"/>
              </w:rPr>
              <w:t>[uddannel</w:t>
            </w:r>
            <w:r w:rsidRPr="00245AF8">
              <w:rPr>
                <w:rFonts w:eastAsia="Georgia" w:cs="Georgia"/>
                <w:b/>
                <w:color w:val="C00000"/>
              </w:rPr>
              <w:t>sens navn]</w:t>
            </w:r>
            <w:r w:rsidRPr="004E5652">
              <w:rPr>
                <w:rFonts w:eastAsia="Georgia" w:cs="Georgia"/>
                <w:b/>
              </w:rPr>
              <w:t xml:space="preserve"> d. </w:t>
            </w:r>
            <w:r w:rsidRPr="00245AF8">
              <w:rPr>
                <w:rFonts w:eastAsia="Georgia" w:cs="Georgia"/>
                <w:b/>
                <w:color w:val="C00000"/>
              </w:rPr>
              <w:t xml:space="preserve">[dato </w:t>
            </w:r>
            <w:r w:rsidR="00DE3FC2">
              <w:rPr>
                <w:rFonts w:eastAsia="Georgia" w:cs="Georgia"/>
                <w:b/>
                <w:color w:val="C00000"/>
              </w:rPr>
              <w:t xml:space="preserve">og tidspunkt </w:t>
            </w:r>
            <w:r w:rsidRPr="00245AF8">
              <w:rPr>
                <w:rFonts w:eastAsia="Georgia" w:cs="Georgia"/>
                <w:b/>
                <w:color w:val="C00000"/>
              </w:rPr>
              <w:t xml:space="preserve">for evalueringsmødet] </w:t>
            </w:r>
          </w:p>
          <w:p w14:paraId="6AECD92D" w14:textId="77777777" w:rsidR="00374555" w:rsidRPr="004E5652" w:rsidRDefault="00374555" w:rsidP="000C47DF">
            <w:pPr>
              <w:spacing w:after="10"/>
              <w:ind w:left="-5"/>
            </w:pPr>
            <w:r w:rsidRPr="004E5652">
              <w:rPr>
                <w:rFonts w:eastAsia="Georgia" w:cs="Georgia"/>
                <w:b/>
              </w:rPr>
              <w:t xml:space="preserve">Mødet foregår: </w:t>
            </w:r>
            <w:r w:rsidRPr="000C47DF">
              <w:rPr>
                <w:b/>
                <w:color w:val="C00000"/>
              </w:rPr>
              <w:t>[Adresse, bygningsnummer og lokale]</w:t>
            </w:r>
          </w:p>
        </w:tc>
      </w:tr>
    </w:tbl>
    <w:p w14:paraId="164E7E51" w14:textId="77777777" w:rsidR="000C47DF" w:rsidRDefault="000C47DF" w:rsidP="00374555">
      <w:pPr>
        <w:spacing w:after="10"/>
        <w:ind w:left="-5"/>
        <w:rPr>
          <w:rFonts w:eastAsia="Georgia" w:cs="Georgia"/>
          <w:b/>
        </w:rPr>
      </w:pPr>
    </w:p>
    <w:p w14:paraId="5C5098EE" w14:textId="77777777" w:rsidR="00374555" w:rsidRPr="004E5652" w:rsidRDefault="00374555" w:rsidP="00374555">
      <w:pPr>
        <w:spacing w:after="10"/>
        <w:ind w:left="-5"/>
      </w:pPr>
      <w:r w:rsidRPr="004E5652">
        <w:rPr>
          <w:rFonts w:eastAsia="Georgia" w:cs="Georgia"/>
          <w:b/>
        </w:rPr>
        <w:t xml:space="preserve">Studerende på uddannelsen </w:t>
      </w:r>
    </w:p>
    <w:tbl>
      <w:tblPr>
        <w:tblStyle w:val="TableGrid"/>
        <w:tblW w:w="13565" w:type="dxa"/>
        <w:tblInd w:w="-108" w:type="dxa"/>
        <w:tblCellMar>
          <w:top w:w="83" w:type="dxa"/>
          <w:left w:w="2" w:type="dxa"/>
          <w:right w:w="115" w:type="dxa"/>
        </w:tblCellMar>
        <w:tblLook w:val="04A0" w:firstRow="1" w:lastRow="0" w:firstColumn="1" w:lastColumn="0" w:noHBand="0" w:noVBand="1"/>
      </w:tblPr>
      <w:tblGrid>
        <w:gridCol w:w="3899"/>
        <w:gridCol w:w="1373"/>
        <w:gridCol w:w="1505"/>
        <w:gridCol w:w="3577"/>
        <w:gridCol w:w="3211"/>
      </w:tblGrid>
      <w:tr w:rsidR="00374555" w:rsidRPr="004E5652" w14:paraId="4BE5429E" w14:textId="77777777" w:rsidTr="000C47DF">
        <w:trPr>
          <w:trHeight w:val="521"/>
        </w:trPr>
        <w:tc>
          <w:tcPr>
            <w:tcW w:w="4067" w:type="dxa"/>
            <w:tcBorders>
              <w:top w:val="single" w:sz="8" w:space="0" w:color="000000"/>
              <w:left w:val="single" w:sz="8" w:space="0" w:color="000000"/>
              <w:bottom w:val="single" w:sz="8" w:space="0" w:color="000000"/>
              <w:right w:val="single" w:sz="8" w:space="0" w:color="000000"/>
            </w:tcBorders>
          </w:tcPr>
          <w:p w14:paraId="1B07C272" w14:textId="77777777" w:rsidR="00374555" w:rsidRPr="004E5652" w:rsidRDefault="00245AF8" w:rsidP="00245AF8">
            <w:pPr>
              <w:spacing w:line="259" w:lineRule="auto"/>
              <w:ind w:left="106"/>
              <w:rPr>
                <w:rFonts w:ascii="Georgia" w:hAnsi="Georgia"/>
              </w:rPr>
            </w:pPr>
            <w:r>
              <w:rPr>
                <w:rFonts w:ascii="Georgia" w:hAnsi="Georgia"/>
              </w:rPr>
              <w:t>Fornavn og Efternavn</w:t>
            </w:r>
            <w:r w:rsidR="00374555" w:rsidRPr="004E5652">
              <w:rPr>
                <w:rFonts w:ascii="Georgia" w:hAnsi="Georgia"/>
              </w:rPr>
              <w:t xml:space="preserve"> </w:t>
            </w:r>
          </w:p>
        </w:tc>
        <w:tc>
          <w:tcPr>
            <w:tcW w:w="889" w:type="dxa"/>
            <w:tcBorders>
              <w:top w:val="single" w:sz="8" w:space="0" w:color="000000"/>
              <w:left w:val="single" w:sz="8" w:space="0" w:color="000000"/>
              <w:bottom w:val="single" w:sz="8" w:space="0" w:color="000000"/>
              <w:right w:val="single" w:sz="8" w:space="0" w:color="000000"/>
            </w:tcBorders>
          </w:tcPr>
          <w:p w14:paraId="13BB5D0B" w14:textId="77777777" w:rsidR="00374555" w:rsidRPr="004E5652" w:rsidRDefault="00374555" w:rsidP="000A56A9">
            <w:pPr>
              <w:spacing w:line="259" w:lineRule="auto"/>
              <w:ind w:left="106"/>
              <w:rPr>
                <w:rFonts w:ascii="Georgia" w:hAnsi="Georgia"/>
              </w:rPr>
            </w:pPr>
            <w:r w:rsidRPr="004E5652">
              <w:rPr>
                <w:rFonts w:ascii="Georgia" w:hAnsi="Georgia"/>
              </w:rPr>
              <w:t>B</w:t>
            </w:r>
            <w:r w:rsidR="00245AF8">
              <w:rPr>
                <w:rFonts w:ascii="Georgia" w:hAnsi="Georgia"/>
              </w:rPr>
              <w:t>A/KA/MA</w:t>
            </w:r>
          </w:p>
        </w:tc>
        <w:tc>
          <w:tcPr>
            <w:tcW w:w="1552" w:type="dxa"/>
            <w:tcBorders>
              <w:top w:val="single" w:sz="8" w:space="0" w:color="000000"/>
              <w:left w:val="single" w:sz="8" w:space="0" w:color="000000"/>
              <w:bottom w:val="single" w:sz="8" w:space="0" w:color="000000"/>
              <w:right w:val="single" w:sz="8" w:space="0" w:color="000000"/>
            </w:tcBorders>
          </w:tcPr>
          <w:p w14:paraId="15ED295E" w14:textId="77777777" w:rsidR="00374555" w:rsidRPr="00374555" w:rsidRDefault="00374555" w:rsidP="00BE4A54">
            <w:pPr>
              <w:spacing w:line="259" w:lineRule="auto"/>
              <w:ind w:left="106"/>
              <w:rPr>
                <w:rFonts w:ascii="Georgia" w:hAnsi="Georgia"/>
              </w:rPr>
            </w:pPr>
            <w:r w:rsidRPr="004E5652">
              <w:rPr>
                <w:rFonts w:ascii="Georgia" w:hAnsi="Georgia"/>
              </w:rPr>
              <w:t>Semester</w:t>
            </w:r>
          </w:p>
        </w:tc>
        <w:tc>
          <w:tcPr>
            <w:tcW w:w="3728" w:type="dxa"/>
            <w:tcBorders>
              <w:top w:val="single" w:sz="8" w:space="0" w:color="000000"/>
              <w:left w:val="single" w:sz="8" w:space="0" w:color="000000"/>
              <w:bottom w:val="single" w:sz="8" w:space="0" w:color="000000"/>
              <w:right w:val="single" w:sz="8" w:space="0" w:color="000000"/>
            </w:tcBorders>
          </w:tcPr>
          <w:p w14:paraId="4658C1BB" w14:textId="77777777" w:rsidR="00374555" w:rsidRPr="00374555" w:rsidRDefault="00374555" w:rsidP="00374555">
            <w:pPr>
              <w:spacing w:line="259" w:lineRule="auto"/>
              <w:ind w:left="106"/>
              <w:rPr>
                <w:rFonts w:ascii="Georgia" w:hAnsi="Georgia"/>
              </w:rPr>
            </w:pPr>
            <w:r>
              <w:rPr>
                <w:rFonts w:ascii="Georgia" w:hAnsi="Georgia"/>
              </w:rPr>
              <w:t>S</w:t>
            </w:r>
            <w:r w:rsidRPr="004E5652">
              <w:rPr>
                <w:rFonts w:ascii="Georgia" w:hAnsi="Georgia"/>
              </w:rPr>
              <w:t>tudieretning og campus hvis relevant</w:t>
            </w:r>
          </w:p>
        </w:tc>
        <w:tc>
          <w:tcPr>
            <w:tcW w:w="3329" w:type="dxa"/>
            <w:tcBorders>
              <w:top w:val="single" w:sz="8" w:space="0" w:color="000000"/>
              <w:left w:val="single" w:sz="8" w:space="0" w:color="000000"/>
              <w:bottom w:val="single" w:sz="8" w:space="0" w:color="000000"/>
              <w:right w:val="single" w:sz="8" w:space="0" w:color="000000"/>
            </w:tcBorders>
          </w:tcPr>
          <w:p w14:paraId="560D00D1" w14:textId="77777777" w:rsidR="00374555" w:rsidRPr="00374555" w:rsidRDefault="00245AF8" w:rsidP="001A7A57">
            <w:pPr>
              <w:spacing w:line="259" w:lineRule="auto"/>
              <w:ind w:left="106"/>
              <w:rPr>
                <w:rFonts w:ascii="Georgia" w:hAnsi="Georgia"/>
              </w:rPr>
            </w:pPr>
            <w:r w:rsidRPr="001A7A57">
              <w:rPr>
                <w:rFonts w:ascii="Georgia" w:hAnsi="Georgia"/>
                <w:b/>
              </w:rPr>
              <w:t>AU</w:t>
            </w:r>
            <w:r>
              <w:rPr>
                <w:rFonts w:ascii="Georgia" w:hAnsi="Georgia"/>
              </w:rPr>
              <w:t xml:space="preserve"> </w:t>
            </w:r>
            <w:r w:rsidR="001A7A57">
              <w:rPr>
                <w:rFonts w:ascii="Georgia" w:hAnsi="Georgia"/>
              </w:rPr>
              <w:t>m</w:t>
            </w:r>
            <w:r w:rsidR="00374555" w:rsidRPr="00374555">
              <w:rPr>
                <w:rFonts w:ascii="Georgia" w:hAnsi="Georgia"/>
              </w:rPr>
              <w:t>ailadresse</w:t>
            </w:r>
          </w:p>
        </w:tc>
      </w:tr>
      <w:tr w:rsidR="00374555" w:rsidRPr="004E5652" w14:paraId="4796E763"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3539886E" w14:textId="77777777" w:rsidR="00374555" w:rsidRPr="004E5652" w:rsidRDefault="00374555" w:rsidP="00BE4A54">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7B33C66A" w14:textId="77777777" w:rsidR="00374555" w:rsidRPr="004E5652" w:rsidRDefault="00374555" w:rsidP="00BE4A54">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0C4FC447" w14:textId="77777777" w:rsidR="00374555" w:rsidRPr="004E5652" w:rsidRDefault="00374555" w:rsidP="00BE4A54">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6B297D54" w14:textId="77777777" w:rsidR="00374555" w:rsidRPr="004E5652" w:rsidRDefault="00374555" w:rsidP="00BE4A54">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31B9FFCB" w14:textId="77777777" w:rsidR="00374555" w:rsidRPr="004E5652" w:rsidRDefault="00374555" w:rsidP="00BE4A54">
            <w:pPr>
              <w:spacing w:line="259" w:lineRule="auto"/>
              <w:ind w:left="106"/>
            </w:pPr>
          </w:p>
        </w:tc>
      </w:tr>
      <w:tr w:rsidR="00374555" w:rsidRPr="004E5652" w14:paraId="23D42791"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0337963D"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068B4A67"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28B1F34A"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4DCF2C3F"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1FE15DB2" w14:textId="77777777" w:rsidR="00374555" w:rsidRPr="004E5652" w:rsidRDefault="00374555" w:rsidP="00374555">
            <w:pPr>
              <w:spacing w:line="259" w:lineRule="auto"/>
              <w:ind w:left="106"/>
            </w:pPr>
          </w:p>
        </w:tc>
      </w:tr>
      <w:tr w:rsidR="00374555" w:rsidRPr="004E5652" w14:paraId="723EF368"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1CFEBE78"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73DDBE6F"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1CDF950C"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4865B66A"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0113DE2C" w14:textId="77777777" w:rsidR="00374555" w:rsidRPr="004E5652" w:rsidRDefault="00374555" w:rsidP="00374555">
            <w:pPr>
              <w:spacing w:line="259" w:lineRule="auto"/>
              <w:ind w:left="106"/>
            </w:pPr>
          </w:p>
        </w:tc>
      </w:tr>
      <w:tr w:rsidR="00374555" w:rsidRPr="004E5652" w14:paraId="729FDFCF"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740CCA2D"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29B50D38"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21C8F456"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35525CA9"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33B99BEF" w14:textId="77777777" w:rsidR="00374555" w:rsidRPr="004E5652" w:rsidRDefault="00374555" w:rsidP="00374555">
            <w:pPr>
              <w:spacing w:line="259" w:lineRule="auto"/>
              <w:ind w:left="106"/>
            </w:pPr>
          </w:p>
        </w:tc>
      </w:tr>
      <w:tr w:rsidR="00374555" w:rsidRPr="004E5652" w14:paraId="1EDB2606"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7A5A0D0B"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6BB36125"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5BA2B5E9"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0C299406"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32205EA1" w14:textId="77777777" w:rsidR="00374555" w:rsidRPr="004E5652" w:rsidRDefault="00374555" w:rsidP="00374555">
            <w:pPr>
              <w:spacing w:line="259" w:lineRule="auto"/>
              <w:ind w:left="106"/>
            </w:pPr>
          </w:p>
        </w:tc>
      </w:tr>
      <w:tr w:rsidR="00374555" w:rsidRPr="004E5652" w14:paraId="7F4A7C2F"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584E7E5C" w14:textId="77777777" w:rsidR="00374555" w:rsidRPr="004E5652" w:rsidRDefault="00374555" w:rsidP="00374555">
            <w:pPr>
              <w:spacing w:line="259" w:lineRule="auto"/>
              <w:ind w:left="106"/>
              <w:rPr>
                <w:rFonts w:ascii="Georgia" w:hAnsi="Georgia"/>
              </w:rPr>
            </w:pPr>
            <w:r w:rsidRPr="004E5652">
              <w:rPr>
                <w:rFonts w:ascii="Georgia" w:hAnsi="Georgia"/>
              </w:rPr>
              <w:t xml:space="preserve"> </w:t>
            </w:r>
          </w:p>
        </w:tc>
        <w:tc>
          <w:tcPr>
            <w:tcW w:w="889" w:type="dxa"/>
            <w:tcBorders>
              <w:top w:val="single" w:sz="8" w:space="0" w:color="000000"/>
              <w:left w:val="single" w:sz="8" w:space="0" w:color="000000"/>
              <w:bottom w:val="single" w:sz="8" w:space="0" w:color="000000"/>
              <w:right w:val="single" w:sz="8" w:space="0" w:color="000000"/>
            </w:tcBorders>
          </w:tcPr>
          <w:p w14:paraId="56526284" w14:textId="77777777" w:rsidR="00374555" w:rsidRPr="004E5652" w:rsidRDefault="00374555" w:rsidP="00374555">
            <w:pPr>
              <w:spacing w:line="259" w:lineRule="auto"/>
              <w:ind w:left="106"/>
              <w:rPr>
                <w:rFonts w:ascii="Georgia" w:hAnsi="Georgia"/>
              </w:rPr>
            </w:pPr>
            <w:r w:rsidRPr="004E5652">
              <w:rPr>
                <w:rFonts w:ascii="Georgia" w:hAnsi="Georgia"/>
              </w:rPr>
              <w:t xml:space="preserve"> </w:t>
            </w:r>
          </w:p>
        </w:tc>
        <w:tc>
          <w:tcPr>
            <w:tcW w:w="1552" w:type="dxa"/>
            <w:tcBorders>
              <w:top w:val="single" w:sz="8" w:space="0" w:color="000000"/>
              <w:left w:val="single" w:sz="8" w:space="0" w:color="000000"/>
              <w:bottom w:val="single" w:sz="8" w:space="0" w:color="000000"/>
              <w:right w:val="single" w:sz="8" w:space="0" w:color="000000"/>
            </w:tcBorders>
          </w:tcPr>
          <w:p w14:paraId="319A4CA7"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077B6F53"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256A6FA9" w14:textId="77777777" w:rsidR="00374555" w:rsidRPr="004E5652" w:rsidRDefault="00374555" w:rsidP="00374555">
            <w:pPr>
              <w:spacing w:line="259" w:lineRule="auto"/>
              <w:ind w:left="106"/>
            </w:pPr>
          </w:p>
        </w:tc>
      </w:tr>
    </w:tbl>
    <w:p w14:paraId="678B1673" w14:textId="77777777" w:rsidR="00374555" w:rsidRPr="004E5652" w:rsidRDefault="00374555" w:rsidP="00374555">
      <w:pPr>
        <w:spacing w:after="10"/>
        <w:ind w:left="-5"/>
      </w:pPr>
      <w:r w:rsidRPr="004E5652">
        <w:rPr>
          <w:rFonts w:eastAsia="Georgia" w:cs="Georgia"/>
          <w:b/>
        </w:rPr>
        <w:t>Beskrivelse</w:t>
      </w:r>
    </w:p>
    <w:p w14:paraId="5DE931E3" w14:textId="77777777"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rPr>
        <w:t xml:space="preserve">De </w:t>
      </w:r>
      <w:r w:rsidR="007C2D90">
        <w:rPr>
          <w:sz w:val="22"/>
          <w:szCs w:val="22"/>
        </w:rPr>
        <w:t xml:space="preserve">studerende </w:t>
      </w:r>
      <w:r w:rsidRPr="000C47DF">
        <w:rPr>
          <w:sz w:val="22"/>
          <w:szCs w:val="22"/>
        </w:rPr>
        <w:t>må ikke være med i råd, nævn el.</w:t>
      </w:r>
      <w:r w:rsidRPr="000C47DF">
        <w:rPr>
          <w:spacing w:val="-15"/>
          <w:sz w:val="22"/>
          <w:szCs w:val="22"/>
        </w:rPr>
        <w:t xml:space="preserve"> </w:t>
      </w:r>
      <w:r w:rsidRPr="000C47DF">
        <w:rPr>
          <w:sz w:val="22"/>
          <w:szCs w:val="22"/>
        </w:rPr>
        <w:t>studenterpolitik</w:t>
      </w:r>
    </w:p>
    <w:p w14:paraId="562BB1D2" w14:textId="77777777" w:rsidR="00374555" w:rsidRDefault="00206772" w:rsidP="000C47DF">
      <w:pPr>
        <w:pStyle w:val="Listeafsnit"/>
        <w:numPr>
          <w:ilvl w:val="0"/>
          <w:numId w:val="24"/>
        </w:numPr>
        <w:tabs>
          <w:tab w:val="left" w:pos="834"/>
        </w:tabs>
        <w:kinsoku w:val="0"/>
        <w:overflowPunct w:val="0"/>
        <w:rPr>
          <w:sz w:val="22"/>
          <w:szCs w:val="22"/>
        </w:rPr>
      </w:pPr>
      <w:r>
        <w:rPr>
          <w:sz w:val="22"/>
          <w:szCs w:val="22"/>
        </w:rPr>
        <w:t>5</w:t>
      </w:r>
      <w:r w:rsidR="00104333">
        <w:rPr>
          <w:sz w:val="22"/>
          <w:szCs w:val="22"/>
        </w:rPr>
        <w:t>-8</w:t>
      </w:r>
      <w:r w:rsidR="00374555" w:rsidRPr="000C47DF">
        <w:rPr>
          <w:sz w:val="22"/>
          <w:szCs w:val="22"/>
        </w:rPr>
        <w:t xml:space="preserve"> studerende ved uddannelser med både BA og</w:t>
      </w:r>
      <w:r w:rsidR="00374555" w:rsidRPr="000C47DF">
        <w:rPr>
          <w:spacing w:val="-11"/>
          <w:sz w:val="22"/>
          <w:szCs w:val="22"/>
        </w:rPr>
        <w:t xml:space="preserve"> </w:t>
      </w:r>
      <w:r w:rsidR="00374555" w:rsidRPr="000C47DF">
        <w:rPr>
          <w:sz w:val="22"/>
          <w:szCs w:val="22"/>
        </w:rPr>
        <w:t>KA</w:t>
      </w:r>
    </w:p>
    <w:p w14:paraId="6551B5C1" w14:textId="77777777" w:rsidR="00423F0A" w:rsidRPr="000C47DF" w:rsidRDefault="00423F0A" w:rsidP="000C47DF">
      <w:pPr>
        <w:pStyle w:val="Listeafsnit"/>
        <w:numPr>
          <w:ilvl w:val="0"/>
          <w:numId w:val="24"/>
        </w:numPr>
        <w:tabs>
          <w:tab w:val="left" w:pos="834"/>
        </w:tabs>
        <w:kinsoku w:val="0"/>
        <w:overflowPunct w:val="0"/>
        <w:rPr>
          <w:sz w:val="22"/>
          <w:szCs w:val="22"/>
        </w:rPr>
      </w:pPr>
      <w:r>
        <w:rPr>
          <w:sz w:val="22"/>
          <w:szCs w:val="22"/>
        </w:rPr>
        <w:t>3-5 studerende ved uddannelser kun med BA</w:t>
      </w:r>
    </w:p>
    <w:p w14:paraId="0AB69F9B" w14:textId="77777777" w:rsidR="00245AF8" w:rsidRPr="000C47DF" w:rsidRDefault="00104333" w:rsidP="000C47DF">
      <w:pPr>
        <w:pStyle w:val="Listeafsnit"/>
        <w:numPr>
          <w:ilvl w:val="0"/>
          <w:numId w:val="24"/>
        </w:numPr>
        <w:tabs>
          <w:tab w:val="left" w:pos="834"/>
        </w:tabs>
        <w:kinsoku w:val="0"/>
        <w:overflowPunct w:val="0"/>
        <w:rPr>
          <w:sz w:val="22"/>
          <w:szCs w:val="22"/>
        </w:rPr>
      </w:pPr>
      <w:r>
        <w:rPr>
          <w:sz w:val="22"/>
          <w:szCs w:val="22"/>
        </w:rPr>
        <w:t>2-4</w:t>
      </w:r>
      <w:r w:rsidR="00245AF8" w:rsidRPr="000C47DF">
        <w:rPr>
          <w:sz w:val="22"/>
          <w:szCs w:val="22"/>
        </w:rPr>
        <w:t xml:space="preserve"> studerende ved uddannelser kun med</w:t>
      </w:r>
      <w:r w:rsidR="00245AF8" w:rsidRPr="000C47DF">
        <w:rPr>
          <w:spacing w:val="-4"/>
          <w:sz w:val="22"/>
          <w:szCs w:val="22"/>
        </w:rPr>
        <w:t xml:space="preserve"> </w:t>
      </w:r>
      <w:r w:rsidR="00245AF8" w:rsidRPr="000C47DF">
        <w:rPr>
          <w:sz w:val="22"/>
          <w:szCs w:val="22"/>
        </w:rPr>
        <w:t>KA</w:t>
      </w:r>
    </w:p>
    <w:p w14:paraId="1B15C5C4" w14:textId="77777777" w:rsidR="00245AF8" w:rsidRPr="000C47DF" w:rsidRDefault="00245AF8" w:rsidP="000C47DF">
      <w:pPr>
        <w:pStyle w:val="Listeafsnit"/>
        <w:numPr>
          <w:ilvl w:val="0"/>
          <w:numId w:val="24"/>
        </w:numPr>
        <w:tabs>
          <w:tab w:val="left" w:pos="834"/>
        </w:tabs>
        <w:kinsoku w:val="0"/>
        <w:overflowPunct w:val="0"/>
        <w:rPr>
          <w:sz w:val="22"/>
          <w:szCs w:val="22"/>
        </w:rPr>
      </w:pPr>
      <w:r w:rsidRPr="000C47DF">
        <w:rPr>
          <w:sz w:val="22"/>
          <w:szCs w:val="22"/>
        </w:rPr>
        <w:t>2-4 studerende ved</w:t>
      </w:r>
      <w:r w:rsidRPr="000C47DF">
        <w:rPr>
          <w:spacing w:val="-9"/>
          <w:sz w:val="22"/>
          <w:szCs w:val="22"/>
        </w:rPr>
        <w:t xml:space="preserve"> </w:t>
      </w:r>
      <w:r w:rsidRPr="000C47DF">
        <w:rPr>
          <w:sz w:val="22"/>
          <w:szCs w:val="22"/>
        </w:rPr>
        <w:t>masteruddannelse</w:t>
      </w:r>
    </w:p>
    <w:p w14:paraId="2D50BC7B" w14:textId="77777777"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rPr>
        <w:t>Der skal være repræsentanter for både BA og KA, samt repræsentanter fra uddannelsens forskellige linjer hvis relevant</w:t>
      </w:r>
    </w:p>
    <w:p w14:paraId="0D5B9114" w14:textId="77777777" w:rsidR="000A56A9" w:rsidRPr="000C47DF" w:rsidRDefault="00374555" w:rsidP="000C47DF">
      <w:pPr>
        <w:pStyle w:val="Listeafsnit"/>
        <w:numPr>
          <w:ilvl w:val="0"/>
          <w:numId w:val="24"/>
        </w:numPr>
        <w:tabs>
          <w:tab w:val="left" w:pos="834"/>
        </w:tabs>
        <w:kinsoku w:val="0"/>
        <w:overflowPunct w:val="0"/>
        <w:spacing w:before="1"/>
        <w:rPr>
          <w:sz w:val="22"/>
          <w:szCs w:val="22"/>
        </w:rPr>
      </w:pPr>
      <w:r w:rsidRPr="000C47DF">
        <w:rPr>
          <w:sz w:val="22"/>
          <w:szCs w:val="22"/>
        </w:rPr>
        <w:t>Der skal være repræsentanter fra begge campusser, hvis</w:t>
      </w:r>
      <w:r w:rsidRPr="000C47DF">
        <w:rPr>
          <w:spacing w:val="-15"/>
          <w:sz w:val="22"/>
          <w:szCs w:val="22"/>
        </w:rPr>
        <w:t xml:space="preserve"> </w:t>
      </w:r>
      <w:r w:rsidRPr="000C47DF">
        <w:rPr>
          <w:sz w:val="22"/>
          <w:szCs w:val="22"/>
        </w:rPr>
        <w:t>relevant</w:t>
      </w:r>
    </w:p>
    <w:p w14:paraId="0CD9704E" w14:textId="77777777" w:rsidR="000C47DF" w:rsidRDefault="000C47DF" w:rsidP="00724272">
      <w:pPr>
        <w:tabs>
          <w:tab w:val="left" w:pos="834"/>
        </w:tabs>
        <w:kinsoku w:val="0"/>
        <w:overflowPunct w:val="0"/>
        <w:spacing w:before="1"/>
        <w:rPr>
          <w:sz w:val="22"/>
          <w:szCs w:val="22"/>
        </w:rPr>
      </w:pPr>
    </w:p>
    <w:p w14:paraId="0CB6111E" w14:textId="313A0A50" w:rsidR="000C47DF" w:rsidRDefault="000C47DF" w:rsidP="00724272">
      <w:pPr>
        <w:tabs>
          <w:tab w:val="left" w:pos="834"/>
        </w:tabs>
        <w:kinsoku w:val="0"/>
        <w:overflowPunct w:val="0"/>
        <w:spacing w:before="1"/>
        <w:rPr>
          <w:rFonts w:eastAsia="Georgia" w:cs="Georgia"/>
          <w:b/>
        </w:rPr>
      </w:pPr>
      <w:r w:rsidRPr="000C47DF">
        <w:rPr>
          <w:b/>
          <w:sz w:val="22"/>
          <w:szCs w:val="22"/>
        </w:rPr>
        <w:t xml:space="preserve">Om formødet: </w:t>
      </w:r>
      <w:r w:rsidRPr="000C47DF">
        <w:rPr>
          <w:sz w:val="22"/>
          <w:szCs w:val="22"/>
        </w:rPr>
        <w:t>Ved formødet deltager studerende (dog ikke de to studerende, der skal deltage i selve evalueringsmødet) og de udpegede eksterne eksperter. De eksterne eksperter leder mødet og spørger ind til de ting, som de er interesseret i at vide mere om ift. uddannelsen, studiemiljø m.v. efter at have læst evalueringsrapporten og bilagene. Forberedelse: Deltagelse i formødet kræver ikke nogen forberedelse, det handler blot om at møde op og svare så godt som det er muligt ift. ens egen oplevelse af, hvordan det er at være studerende på uddannelsen.</w:t>
      </w:r>
    </w:p>
    <w:sectPr w:rsidR="000C47DF" w:rsidSect="001A7A57">
      <w:headerReference w:type="default" r:id="rId7"/>
      <w:footerReference w:type="default" r:id="rId8"/>
      <w:headerReference w:type="first" r:id="rId9"/>
      <w:footerReference w:type="first" r:id="rId10"/>
      <w:endnotePr>
        <w:numFmt w:val="decimal"/>
      </w:endnotePr>
      <w:pgSz w:w="16840" w:h="11907" w:orient="landscape" w:code="9"/>
      <w:pgMar w:top="1134" w:right="680" w:bottom="1560"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7A402" w14:textId="77777777" w:rsidR="00890112" w:rsidRDefault="00890112">
      <w:r>
        <w:separator/>
      </w:r>
    </w:p>
  </w:endnote>
  <w:endnote w:type="continuationSeparator" w:id="0">
    <w:p w14:paraId="2D0F1647" w14:textId="77777777"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AC453E9-A087-4FEE-9C3E-E2282641171C}"/>
    <w:embedBold r:id="rId2" w:fontKey="{459BC9E0-72B2-43D3-8BB0-EE3A3ECAED59}"/>
    <w:embedItalic r:id="rId3" w:fontKey="{7C95F990-E4F2-4265-B8F6-C7B3F92A8A17}"/>
    <w:embedBoldItalic r:id="rId4" w:fontKey="{076DCF8C-A74F-4375-965B-5CDC7B89A1C8}"/>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C6BAA8C7-69FF-4DBA-8FF9-B7C2C2FE2D19}"/>
    <w:embedBold r:id="rId6" w:fontKey="{4B8412D4-251B-4EB4-A611-E2E751FB446C}"/>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D56FE57-73A1-42A8-B873-64DBD0D5D2CE}"/>
  </w:font>
  <w:font w:name="Calibri">
    <w:panose1 w:val="020F0502020204030204"/>
    <w:charset w:val="00"/>
    <w:family w:val="swiss"/>
    <w:pitch w:val="variable"/>
    <w:sig w:usb0="E4002EFF" w:usb1="C000247B" w:usb2="00000009" w:usb3="00000000" w:csb0="000001FF" w:csb1="00000000"/>
    <w:embedRegular r:id="rId8" w:fontKey="{726FC361-2444-42DA-8D0E-9A97B37A5456}"/>
  </w:font>
  <w:font w:name="Verdana">
    <w:panose1 w:val="020B0604030504040204"/>
    <w:charset w:val="00"/>
    <w:family w:val="swiss"/>
    <w:pitch w:val="variable"/>
    <w:sig w:usb0="A00006FF" w:usb1="4000205B" w:usb2="00000010" w:usb3="00000000" w:csb0="0000019F" w:csb1="00000000"/>
    <w:embedRegular r:id="rId9" w:fontKey="{5F0C16B8-E1BC-45B8-8FF4-7F5A39527A5D}"/>
  </w:font>
  <w:font w:name="Cambria">
    <w:panose1 w:val="02040503050406030204"/>
    <w:charset w:val="00"/>
    <w:family w:val="roman"/>
    <w:pitch w:val="variable"/>
    <w:sig w:usb0="E00006FF" w:usb1="420024FF" w:usb2="02000000" w:usb3="00000000" w:csb0="0000019F" w:csb1="00000000"/>
    <w:embedRegular r:id="rId10" w:fontKey="{79DD66D5-4655-47C5-B1B0-6E819DD4B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0641" w14:textId="77777777"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423F0A">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423F0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423F0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B8FD" w14:textId="77777777" w:rsidR="00160373" w:rsidRDefault="00160373" w:rsidP="00467364">
    <w:pPr>
      <w:ind w:right="360"/>
    </w:pPr>
  </w:p>
  <w:p w14:paraId="3755B11B" w14:textId="77777777" w:rsidR="00E44247" w:rsidRDefault="005C0C75">
    <w:r>
      <w:rPr>
        <w:noProof/>
      </w:rPr>
      <mc:AlternateContent>
        <mc:Choice Requires="wps">
          <w:drawing>
            <wp:anchor distT="0" distB="0" distL="114300" distR="114300" simplePos="0" relativeHeight="251654144" behindDoc="0" locked="0" layoutInCell="1" allowOverlap="1" wp14:anchorId="72C775BA" wp14:editId="68FC5BE6">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CE3B" w14:textId="77777777"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775BA"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" filled="f" stroked="f">
              <v:textbox inset="0,0,0,0">
                <w:txbxContent>
                  <w:p w14:paraId="08EACE3B" w14:textId="77777777"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14:paraId="3B82F176" w14:textId="77777777" w:rsidTr="00D704C4">
      <w:tc>
        <w:tcPr>
          <w:tcW w:w="30" w:type="dxa"/>
        </w:tcPr>
        <w:p w14:paraId="6D782190" w14:textId="77777777" w:rsidR="009A6EE7" w:rsidRPr="009224E3" w:rsidRDefault="009A6EE7" w:rsidP="009A6EE7">
          <w:pPr>
            <w:pStyle w:val="Template-Companyname"/>
            <w:rPr>
              <w:lang w:val="en-GB"/>
            </w:rPr>
          </w:pPr>
          <w:bookmarkStart w:id="4" w:name="bmkSecundaryLogo"/>
          <w:bookmarkEnd w:id="4"/>
        </w:p>
      </w:tc>
      <w:tc>
        <w:tcPr>
          <w:tcW w:w="2405" w:type="dxa"/>
        </w:tcPr>
        <w:p w14:paraId="34AC7977" w14:textId="77777777"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14:paraId="4C81B4B4" w14:textId="77777777" w:rsidTr="00403BAF">
            <w:tc>
              <w:tcPr>
                <w:tcW w:w="2409" w:type="dxa"/>
              </w:tcPr>
              <w:p w14:paraId="57BC904A" w14:textId="77777777" w:rsidR="009A6EE7" w:rsidRPr="009224E3" w:rsidRDefault="009A6EE7" w:rsidP="009A6EE7">
                <w:pPr>
                  <w:pStyle w:val="Template-Companyname"/>
                </w:pPr>
                <w:bookmarkStart w:id="5" w:name="IMG_Seconday"/>
                <w:bookmarkStart w:id="6" w:name="IMG_Secondary"/>
                <w:r>
                  <w:rPr>
                    <w:lang w:eastAsia="da-DK"/>
                  </w:rPr>
                  <w:drawing>
                    <wp:inline distT="0" distB="0" distL="0" distR="0" wp14:anchorId="345E8629" wp14:editId="294D932F">
                      <wp:extent cx="648000" cy="648000"/>
                      <wp:effectExtent l="0" t="0" r="0" b="0"/>
                      <wp:docPr id="1655032434"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7" w:name="_Hlk480556382"/>
                <w:bookmarkEnd w:id="5"/>
                <w:bookmarkEnd w:id="6"/>
              </w:p>
            </w:tc>
            <w:tc>
              <w:tcPr>
                <w:tcW w:w="2328" w:type="dxa"/>
                <w:vAlign w:val="bottom"/>
              </w:tcPr>
              <w:p w14:paraId="77F83A5A" w14:textId="77777777" w:rsidR="009A6EE7" w:rsidRPr="009224E3" w:rsidRDefault="009A6EE7" w:rsidP="009A6EE7">
                <w:pPr>
                  <w:pStyle w:val="Template-Companyname"/>
                </w:pPr>
                <w:bookmarkStart w:id="8" w:name="OFF_UnitName"/>
                <w:bookmarkStart w:id="9" w:name="OFF_UnitName_HIF"/>
                <w:r>
                  <w:t>Studienævnsbetjening og uddannelseskvalitet (SNUK)</w:t>
                </w:r>
                <w:bookmarkEnd w:id="8"/>
              </w:p>
              <w:p w14:paraId="08E375E0" w14:textId="77777777" w:rsidR="009A6EE7" w:rsidRPr="009224E3" w:rsidRDefault="009A6EE7" w:rsidP="009A6EE7">
                <w:pPr>
                  <w:pStyle w:val="Template-Address"/>
                </w:pPr>
                <w:bookmarkStart w:id="10" w:name="LAN_AU"/>
                <w:bookmarkEnd w:id="9"/>
                <w:r>
                  <w:t>Aarhus Universitet</w:t>
                </w:r>
                <w:bookmarkEnd w:id="10"/>
              </w:p>
              <w:p w14:paraId="192DCA80" w14:textId="77777777" w:rsidR="009A6EE7" w:rsidRPr="009224E3" w:rsidRDefault="009A6EE7" w:rsidP="009A6EE7">
                <w:pPr>
                  <w:pStyle w:val="Template-Address"/>
                </w:pPr>
                <w:bookmarkStart w:id="11" w:name="OFF_AddressComputed"/>
                <w:r>
                  <w:t>Tåsingegade 3</w:t>
                </w:r>
                <w:r>
                  <w:br/>
                  <w:t>8000 Aarhus C</w:t>
                </w:r>
                <w:bookmarkEnd w:id="11"/>
              </w:p>
            </w:tc>
            <w:tc>
              <w:tcPr>
                <w:tcW w:w="2581" w:type="dxa"/>
                <w:vAlign w:val="bottom"/>
              </w:tcPr>
              <w:p w14:paraId="0CBE45DA" w14:textId="77777777" w:rsidR="009A6EE7" w:rsidRPr="006C65D1" w:rsidRDefault="009A6EE7" w:rsidP="009A6EE7">
                <w:pPr>
                  <w:pStyle w:val="Template-Address"/>
                  <w:jc w:val="right"/>
                  <w:rPr>
                    <w:lang w:val="en-US"/>
                  </w:rPr>
                </w:pPr>
                <w:bookmarkStart w:id="12" w:name="LAN_Tel"/>
                <w:bookmarkStart w:id="13" w:name="OFF_Phone_HIF"/>
                <w:r w:rsidRPr="006C65D1">
                  <w:rPr>
                    <w:lang w:val="en-US"/>
                  </w:rPr>
                  <w:t>Tlf.:</w:t>
                </w:r>
                <w:bookmarkEnd w:id="12"/>
                <w:r w:rsidRPr="006C65D1">
                  <w:rPr>
                    <w:lang w:val="en-US"/>
                  </w:rPr>
                  <w:t xml:space="preserve"> </w:t>
                </w:r>
                <w:bookmarkStart w:id="14" w:name="OFF_Phone"/>
                <w:r w:rsidRPr="006C65D1">
                  <w:rPr>
                    <w:lang w:val="en-US"/>
                  </w:rPr>
                  <w:t>+45 8715 0000</w:t>
                </w:r>
                <w:bookmarkEnd w:id="14"/>
              </w:p>
              <w:p w14:paraId="7A8A7C41" w14:textId="77777777" w:rsidR="009A6EE7" w:rsidRPr="006C65D1" w:rsidRDefault="009A6EE7" w:rsidP="009A6EE7">
                <w:pPr>
                  <w:pStyle w:val="Template-Address"/>
                  <w:jc w:val="right"/>
                  <w:rPr>
                    <w:lang w:val="en-US"/>
                  </w:rPr>
                </w:pPr>
                <w:bookmarkStart w:id="15" w:name="OFF_Email"/>
                <w:bookmarkStart w:id="16" w:name="OFF_Email_HIF"/>
                <w:bookmarkEnd w:id="13"/>
                <w:r w:rsidRPr="006C65D1">
                  <w:rPr>
                    <w:lang w:val="en-US"/>
                  </w:rPr>
                  <w:t>Studiecenter.arts.aarhus@au.dk</w:t>
                </w:r>
                <w:bookmarkEnd w:id="15"/>
              </w:p>
              <w:bookmarkEnd w:id="16"/>
              <w:p w14:paraId="2DCDD56E" w14:textId="77777777" w:rsidR="009A6EE7" w:rsidRPr="009224E3" w:rsidRDefault="009A6EE7" w:rsidP="009A6EE7">
                <w:pPr>
                  <w:pStyle w:val="Template-Address"/>
                  <w:jc w:val="right"/>
                </w:pPr>
                <w:r>
                  <w:t>www.au.</w:t>
                </w:r>
              </w:p>
            </w:tc>
          </w:tr>
          <w:bookmarkEnd w:id="7"/>
        </w:tbl>
        <w:p w14:paraId="26FE2BC4" w14:textId="77777777" w:rsidR="009A6EE7" w:rsidRPr="009224E3" w:rsidRDefault="009A6EE7" w:rsidP="009A6EE7">
          <w:pPr>
            <w:pStyle w:val="Template-Address"/>
            <w:rPr>
              <w:lang w:val="en-GB"/>
            </w:rPr>
          </w:pPr>
        </w:p>
      </w:tc>
      <w:tc>
        <w:tcPr>
          <w:tcW w:w="2405" w:type="dxa"/>
          <w:vAlign w:val="bottom"/>
        </w:tcPr>
        <w:p w14:paraId="7FE1D7E4" w14:textId="77777777" w:rsidR="009A6EE7" w:rsidRPr="009224E3" w:rsidRDefault="009A6EE7" w:rsidP="009A6EE7">
          <w:pPr>
            <w:pStyle w:val="Template-Companyname"/>
          </w:pPr>
          <w:r>
            <w:t>Studienævnsbetjening og uddannelseskvalitet (SNUK)</w:t>
          </w:r>
        </w:p>
        <w:p w14:paraId="16242FEE" w14:textId="77777777" w:rsidR="009A6EE7" w:rsidRPr="009224E3" w:rsidRDefault="009A6EE7" w:rsidP="009A6EE7">
          <w:pPr>
            <w:pStyle w:val="Template-Address"/>
          </w:pPr>
          <w:r>
            <w:t>Aarhus Universitet</w:t>
          </w:r>
        </w:p>
        <w:p w14:paraId="054F78BC" w14:textId="77777777" w:rsidR="009A6EE7" w:rsidRPr="009224E3" w:rsidRDefault="009A6EE7" w:rsidP="009A6EE7">
          <w:pPr>
            <w:pStyle w:val="Template-Address"/>
          </w:pPr>
          <w:r>
            <w:t>Tåsingegade 3</w:t>
          </w:r>
          <w:r>
            <w:br/>
            <w:t>8000 Aarhus C</w:t>
          </w:r>
        </w:p>
      </w:tc>
      <w:tc>
        <w:tcPr>
          <w:tcW w:w="2405" w:type="dxa"/>
          <w:vAlign w:val="bottom"/>
        </w:tcPr>
        <w:p w14:paraId="54D76B69" w14:textId="77777777" w:rsidR="009A6EE7" w:rsidRPr="006C65D1" w:rsidRDefault="009A6EE7" w:rsidP="009A6EE7">
          <w:pPr>
            <w:pStyle w:val="Template-Address"/>
            <w:jc w:val="right"/>
            <w:rPr>
              <w:lang w:val="en-US"/>
            </w:rPr>
          </w:pPr>
          <w:r w:rsidRPr="006C65D1">
            <w:rPr>
              <w:lang w:val="en-US"/>
            </w:rPr>
            <w:t>Tlf.: +45 8715 0000</w:t>
          </w:r>
        </w:p>
        <w:p w14:paraId="67406DF0" w14:textId="77777777" w:rsidR="009A6EE7" w:rsidRPr="006C65D1" w:rsidRDefault="009A6EE7" w:rsidP="009A6EE7">
          <w:pPr>
            <w:pStyle w:val="Template-Address"/>
            <w:jc w:val="right"/>
            <w:rPr>
              <w:lang w:val="en-US"/>
            </w:rPr>
          </w:pPr>
          <w:r w:rsidRPr="006C65D1">
            <w:rPr>
              <w:lang w:val="en-US"/>
            </w:rPr>
            <w:t>Studiecenter.arts.aarhus@au.dk</w:t>
          </w:r>
        </w:p>
        <w:p w14:paraId="2DC68560" w14:textId="77777777" w:rsidR="009A6EE7" w:rsidRPr="009224E3" w:rsidRDefault="009A6EE7" w:rsidP="00DB7321">
          <w:pPr>
            <w:pStyle w:val="Template-Address"/>
            <w:jc w:val="right"/>
          </w:pPr>
          <w:r>
            <w:t>www.au</w:t>
          </w:r>
          <w:r w:rsidR="00DB7321">
            <w:t>.dk</w:t>
          </w:r>
        </w:p>
      </w:tc>
      <w:tc>
        <w:tcPr>
          <w:tcW w:w="2405" w:type="dxa"/>
        </w:tcPr>
        <w:p w14:paraId="33F79103" w14:textId="77777777" w:rsidR="009A6EE7" w:rsidRPr="00890112" w:rsidRDefault="009A6EE7" w:rsidP="009A6EE7">
          <w:pPr>
            <w:pStyle w:val="Template-Address"/>
          </w:pPr>
        </w:p>
      </w:tc>
    </w:tr>
  </w:tbl>
  <w:p w14:paraId="29761FC0" w14:textId="77777777"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68E4" w14:textId="77777777" w:rsidR="00890112" w:rsidRDefault="00890112">
      <w:r>
        <w:separator/>
      </w:r>
    </w:p>
  </w:footnote>
  <w:footnote w:type="continuationSeparator" w:id="0">
    <w:p w14:paraId="72EAD75C" w14:textId="77777777"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6B46" w14:textId="77777777" w:rsidR="00620C41" w:rsidRDefault="003770FD">
    <w:pPr>
      <w:pStyle w:val="Sidehoved"/>
    </w:pPr>
    <w:r>
      <w:rPr>
        <w:noProof/>
      </w:rPr>
      <mc:AlternateContent>
        <mc:Choice Requires="wps">
          <w:drawing>
            <wp:anchor distT="0" distB="0" distL="114300" distR="114300" simplePos="0" relativeHeight="251660288" behindDoc="0" locked="0" layoutInCell="1" allowOverlap="1" wp14:anchorId="00920B4F" wp14:editId="7DC895E9">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44612" w14:textId="77777777" w:rsidR="00160373" w:rsidRPr="009224E3" w:rsidRDefault="00890112" w:rsidP="00DB449D">
                          <w:pPr>
                            <w:pStyle w:val="Template-Parentlogoname"/>
                          </w:pPr>
                          <w:bookmarkStart w:id="0" w:name="SD_OFF_Parent_N2"/>
                          <w:r>
                            <w:t>Aarhus</w:t>
                          </w:r>
                          <w:r>
                            <w:br/>
                            <w:t>Universitet</w:t>
                          </w:r>
                          <w:bookmarkEnd w:id="0"/>
                        </w:p>
                        <w:p w14:paraId="44D0EBC4" w14:textId="77777777" w:rsidR="00160373" w:rsidRPr="009224E3" w:rsidRDefault="00890112" w:rsidP="00DB449D">
                          <w:pPr>
                            <w:pStyle w:val="Template-Unitnamelogoname"/>
                          </w:pPr>
                          <w:bookmarkStart w:id="1" w:name="SD_OFF_Unitname_N2"/>
                          <w:r>
                            <w:t>Arts</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20B4F"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20144612" w14:textId="77777777" w:rsidR="00160373" w:rsidRPr="009224E3" w:rsidRDefault="00890112" w:rsidP="00DB449D">
                    <w:pPr>
                      <w:pStyle w:val="Template-Parentlogoname"/>
                    </w:pPr>
                    <w:bookmarkStart w:id="2" w:name="SD_OFF_Parent_N2"/>
                    <w:r>
                      <w:t>Aarhus</w:t>
                    </w:r>
                    <w:r>
                      <w:br/>
                      <w:t>Universitet</w:t>
                    </w:r>
                    <w:bookmarkEnd w:id="2"/>
                  </w:p>
                  <w:p w14:paraId="44D0EBC4" w14:textId="77777777" w:rsidR="00160373" w:rsidRPr="009224E3" w:rsidRDefault="00890112" w:rsidP="00DB449D">
                    <w:pPr>
                      <w:pStyle w:val="Template-Unitnamelogoname"/>
                    </w:pPr>
                    <w:bookmarkStart w:id="3" w:name="SD_OFF_Unitname_N2"/>
                    <w:r>
                      <w:t>Arts</w:t>
                    </w:r>
                    <w:bookmarkEnd w:id="3"/>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132BFF0A" wp14:editId="19E3D729">
              <wp:simplePos x="0" y="0"/>
              <wp:positionH relativeFrom="page">
                <wp:posOffset>720090</wp:posOffset>
              </wp:positionH>
              <wp:positionV relativeFrom="page">
                <wp:posOffset>360045</wp:posOffset>
              </wp:positionV>
              <wp:extent cx="609600" cy="304800"/>
              <wp:effectExtent l="5715" t="7620" r="3810" b="1905"/>
              <wp:wrapNone/>
              <wp:docPr id="1655032430"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96A5EB"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27663A3E" w14:textId="77777777" w:rsidR="00160373" w:rsidRDefault="003770FD">
    <w:pPr>
      <w:pStyle w:val="Sidehoved"/>
    </w:pPr>
    <w:r>
      <w:rPr>
        <w:noProof/>
      </w:rPr>
      <w:drawing>
        <wp:anchor distT="0" distB="0" distL="114300" distR="114300" simplePos="0" relativeHeight="251657216" behindDoc="1" locked="0" layoutInCell="1" allowOverlap="1" wp14:anchorId="54C20008" wp14:editId="31881F54">
          <wp:simplePos x="0" y="0"/>
          <wp:positionH relativeFrom="page">
            <wp:posOffset>180340</wp:posOffset>
          </wp:positionH>
          <wp:positionV relativeFrom="page">
            <wp:posOffset>3600450</wp:posOffset>
          </wp:positionV>
          <wp:extent cx="356870" cy="3798570"/>
          <wp:effectExtent l="0" t="0" r="0" b="0"/>
          <wp:wrapNone/>
          <wp:docPr id="16550324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4E26ACFC" wp14:editId="3CC726B9">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175A" w14:textId="77777777"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6ACFC"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" filled="f" stroked="f">
              <v:textbox inset="0,0,0,0">
                <w:txbxContent>
                  <w:p w14:paraId="5A7F175A" w14:textId="77777777" w:rsidR="00160373" w:rsidRPr="00192812" w:rsidRDefault="00160373" w:rsidP="005C13F3">
                    <w:pPr>
                      <w:pStyle w:val="Template-Date"/>
                      <w:spacing w:line="260" w:lineRule="exact"/>
                      <w:rPr>
                        <w:rStyle w:val="Sidetal"/>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F697" w14:textId="77777777" w:rsidR="006D2642" w:rsidRDefault="00DA3757">
    <w:pPr>
      <w:pStyle w:val="Sidehoved"/>
    </w:pPr>
    <w:r>
      <w:rPr>
        <w:noProof/>
      </w:rPr>
      <mc:AlternateContent>
        <mc:Choice Requires="wps">
          <w:drawing>
            <wp:anchor distT="0" distB="0" distL="114300" distR="114300" simplePos="0" relativeHeight="251658240" behindDoc="0" locked="0" layoutInCell="1" allowOverlap="1" wp14:anchorId="3F25659E" wp14:editId="18B83325">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B1EF" w14:textId="77777777" w:rsidR="00BC0053" w:rsidRPr="009224E3" w:rsidRDefault="00890112" w:rsidP="0043573B">
                          <w:pPr>
                            <w:pStyle w:val="Template-Parentlogoname"/>
                          </w:pPr>
                          <w:bookmarkStart w:id="2" w:name="SD_OFF_Parent"/>
                          <w:r>
                            <w:t>Aarhus</w:t>
                          </w:r>
                          <w:r>
                            <w:br/>
                            <w:t>Universitet</w:t>
                          </w:r>
                          <w:bookmarkEnd w:id="2"/>
                        </w:p>
                        <w:p w14:paraId="33BC060D" w14:textId="77777777" w:rsidR="00160373" w:rsidRPr="009224E3" w:rsidRDefault="00890112" w:rsidP="0043573B">
                          <w:pPr>
                            <w:pStyle w:val="Template-Unitnamelogoname"/>
                          </w:pPr>
                          <w:bookmarkStart w:id="3" w:name="SD_OFF_UnitName"/>
                          <w:r>
                            <w:t>Arts</w:t>
                          </w:r>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5659E"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" filled="f" stroked="f">
              <v:textbox inset="0,0,0,0">
                <w:txbxContent>
                  <w:p w14:paraId="6BC9B1EF" w14:textId="77777777" w:rsidR="00BC0053" w:rsidRPr="009224E3" w:rsidRDefault="00890112" w:rsidP="0043573B">
                    <w:pPr>
                      <w:pStyle w:val="Template-Parentlogoname"/>
                    </w:pPr>
                    <w:bookmarkStart w:id="6" w:name="SD_OFF_Parent"/>
                    <w:r>
                      <w:t>Aarhus</w:t>
                    </w:r>
                    <w:r>
                      <w:br/>
                      <w:t>Universitet</w:t>
                    </w:r>
                    <w:bookmarkEnd w:id="6"/>
                  </w:p>
                  <w:p w14:paraId="33BC060D" w14:textId="77777777" w:rsidR="00160373" w:rsidRPr="009224E3" w:rsidRDefault="00890112" w:rsidP="0043573B">
                    <w:pPr>
                      <w:pStyle w:val="Template-Unitnamelogoname"/>
                    </w:pPr>
                    <w:bookmarkStart w:id="7" w:name="SD_OFF_UnitName"/>
                    <w:r>
                      <w:t>Arts</w:t>
                    </w:r>
                    <w:bookmarkEnd w:id="7"/>
                  </w:p>
                </w:txbxContent>
              </v:textbox>
              <w10:wrap anchorx="page" anchory="page"/>
            </v:shape>
          </w:pict>
        </mc:Fallback>
      </mc:AlternateContent>
    </w:r>
    <w:r w:rsidR="003770FD">
      <w:rPr>
        <w:noProof/>
      </w:rPr>
      <mc:AlternateContent>
        <mc:Choice Requires="wpc">
          <w:drawing>
            <wp:anchor distT="0" distB="0" distL="114300" distR="114300" simplePos="0" relativeHeight="251659264" behindDoc="0" locked="0" layoutInCell="1" allowOverlap="1" wp14:anchorId="6D8ED6A0" wp14:editId="1BCC9D35">
              <wp:simplePos x="0" y="0"/>
              <wp:positionH relativeFrom="page">
                <wp:posOffset>720090</wp:posOffset>
              </wp:positionH>
              <wp:positionV relativeFrom="page">
                <wp:posOffset>360045</wp:posOffset>
              </wp:positionV>
              <wp:extent cx="609600" cy="304800"/>
              <wp:effectExtent l="5715" t="7620" r="3810" b="1905"/>
              <wp:wrapNone/>
              <wp:docPr id="16550324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AE1423"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4BE8B8ED" w14:textId="77777777" w:rsidR="00160373" w:rsidRDefault="003770FD" w:rsidP="00DA3757">
    <w:pPr>
      <w:pStyle w:val="Sidehoved"/>
      <w:jc w:val="right"/>
    </w:pPr>
    <w:r>
      <w:rPr>
        <w:noProof/>
      </w:rPr>
      <w:drawing>
        <wp:anchor distT="0" distB="0" distL="114300" distR="114300" simplePos="0" relativeHeight="251655168" behindDoc="1" locked="0" layoutInCell="1" allowOverlap="1" wp14:anchorId="13B7AF15" wp14:editId="08C46E48">
          <wp:simplePos x="0" y="0"/>
          <wp:positionH relativeFrom="page">
            <wp:posOffset>180340</wp:posOffset>
          </wp:positionH>
          <wp:positionV relativeFrom="page">
            <wp:posOffset>3600450</wp:posOffset>
          </wp:positionV>
          <wp:extent cx="355600" cy="3798570"/>
          <wp:effectExtent l="0" t="0" r="0" b="0"/>
          <wp:wrapNone/>
          <wp:docPr id="165503243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9"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735161844">
    <w:abstractNumId w:val="20"/>
  </w:num>
  <w:num w:numId="2" w16cid:durableId="1769036721">
    <w:abstractNumId w:val="11"/>
  </w:num>
  <w:num w:numId="3" w16cid:durableId="1062174349">
    <w:abstractNumId w:val="19"/>
  </w:num>
  <w:num w:numId="4" w16cid:durableId="1145195357">
    <w:abstractNumId w:val="14"/>
  </w:num>
  <w:num w:numId="5" w16cid:durableId="1624187706">
    <w:abstractNumId w:val="8"/>
  </w:num>
  <w:num w:numId="6" w16cid:durableId="101922880">
    <w:abstractNumId w:val="7"/>
  </w:num>
  <w:num w:numId="7" w16cid:durableId="1933316522">
    <w:abstractNumId w:val="6"/>
  </w:num>
  <w:num w:numId="8" w16cid:durableId="1793088471">
    <w:abstractNumId w:val="5"/>
  </w:num>
  <w:num w:numId="9" w16cid:durableId="1592161222">
    <w:abstractNumId w:val="18"/>
  </w:num>
  <w:num w:numId="10" w16cid:durableId="1866675185">
    <w:abstractNumId w:val="4"/>
  </w:num>
  <w:num w:numId="11" w16cid:durableId="717556226">
    <w:abstractNumId w:val="3"/>
  </w:num>
  <w:num w:numId="12" w16cid:durableId="539558320">
    <w:abstractNumId w:val="2"/>
  </w:num>
  <w:num w:numId="13" w16cid:durableId="2071492728">
    <w:abstractNumId w:val="1"/>
  </w:num>
  <w:num w:numId="14" w16cid:durableId="1892425627">
    <w:abstractNumId w:val="23"/>
  </w:num>
  <w:num w:numId="15" w16cid:durableId="1366175276">
    <w:abstractNumId w:val="24"/>
  </w:num>
  <w:num w:numId="16" w16cid:durableId="474226935">
    <w:abstractNumId w:val="22"/>
  </w:num>
  <w:num w:numId="17" w16cid:durableId="1819952166">
    <w:abstractNumId w:val="16"/>
  </w:num>
  <w:num w:numId="18" w16cid:durableId="598560055">
    <w:abstractNumId w:val="21"/>
  </w:num>
  <w:num w:numId="19" w16cid:durableId="639186778">
    <w:abstractNumId w:val="17"/>
  </w:num>
  <w:num w:numId="20" w16cid:durableId="1347097317">
    <w:abstractNumId w:val="12"/>
  </w:num>
  <w:num w:numId="21" w16cid:durableId="664552970">
    <w:abstractNumId w:val="0"/>
  </w:num>
  <w:num w:numId="22" w16cid:durableId="1407386635">
    <w:abstractNumId w:val="9"/>
  </w:num>
  <w:num w:numId="23" w16cid:durableId="684552799">
    <w:abstractNumId w:val="10"/>
  </w:num>
  <w:num w:numId="24" w16cid:durableId="2090150120">
    <w:abstractNumId w:val="15"/>
  </w:num>
  <w:num w:numId="25" w16cid:durableId="164334506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552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12"/>
    <w:rsid w:val="00003B6C"/>
    <w:rsid w:val="000221B7"/>
    <w:rsid w:val="00027431"/>
    <w:rsid w:val="00032B4F"/>
    <w:rsid w:val="00051A09"/>
    <w:rsid w:val="00054B15"/>
    <w:rsid w:val="000553F3"/>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0433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3A1"/>
    <w:rsid w:val="00201945"/>
    <w:rsid w:val="00203A68"/>
    <w:rsid w:val="00206772"/>
    <w:rsid w:val="00213BCF"/>
    <w:rsid w:val="002171DE"/>
    <w:rsid w:val="00227E7F"/>
    <w:rsid w:val="002307BF"/>
    <w:rsid w:val="00235108"/>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11A1B"/>
    <w:rsid w:val="004120F3"/>
    <w:rsid w:val="00423170"/>
    <w:rsid w:val="00423F0A"/>
    <w:rsid w:val="00434C92"/>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B1DAA"/>
    <w:rsid w:val="005B1DDB"/>
    <w:rsid w:val="005B5418"/>
    <w:rsid w:val="005C0C75"/>
    <w:rsid w:val="005C13F3"/>
    <w:rsid w:val="005C7510"/>
    <w:rsid w:val="005D5DAA"/>
    <w:rsid w:val="005E19B1"/>
    <w:rsid w:val="005E6CB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22D08"/>
    <w:rsid w:val="00724272"/>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2D90"/>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D7C32"/>
    <w:rsid w:val="00DE3FC2"/>
    <w:rsid w:val="00DE7B64"/>
    <w:rsid w:val="00E16515"/>
    <w:rsid w:val="00E22B04"/>
    <w:rsid w:val="00E44247"/>
    <w:rsid w:val="00E45DD8"/>
    <w:rsid w:val="00E50D00"/>
    <w:rsid w:val="00E55F6C"/>
    <w:rsid w:val="00E64FC5"/>
    <w:rsid w:val="00E7234F"/>
    <w:rsid w:val="00E923B5"/>
    <w:rsid w:val="00E966E9"/>
    <w:rsid w:val="00EA40B3"/>
    <w:rsid w:val="00EA6633"/>
    <w:rsid w:val="00EB31F8"/>
    <w:rsid w:val="00EC06F0"/>
    <w:rsid w:val="00ED29B8"/>
    <w:rsid w:val="00EE7C7A"/>
    <w:rsid w:val="00F30976"/>
    <w:rsid w:val="00F4224C"/>
    <w:rsid w:val="00F4463E"/>
    <w:rsid w:val="00F45004"/>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DB0B869"/>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26</TotalTime>
  <Pages>1</Pages>
  <Words>190</Words>
  <Characters>1124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Sine Gyde Meler</cp:lastModifiedBy>
  <cp:revision>12</cp:revision>
  <cp:lastPrinted>2018-08-16T08:14:00Z</cp:lastPrinted>
  <dcterms:created xsi:type="dcterms:W3CDTF">2018-08-16T08:00:00Z</dcterms:created>
  <dcterms:modified xsi:type="dcterms:W3CDTF">2023-12-14T08:20:00Z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