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2FB591" w14:textId="708B5ABA" w:rsidR="00DD55BA" w:rsidRPr="001B0A27" w:rsidRDefault="00DD55BA" w:rsidP="001B0A27">
      <w:pPr>
        <w:spacing w:line="276" w:lineRule="auto"/>
        <w:jc w:val="left"/>
        <w:rPr>
          <w:rFonts w:ascii="AU Passata" w:hAnsi="AU Passata" w:cstheme="minorHAnsi"/>
          <w:b/>
          <w:bCs/>
          <w:szCs w:val="20"/>
        </w:rPr>
      </w:pPr>
      <w:r w:rsidRPr="001B0A27">
        <w:rPr>
          <w:rFonts w:ascii="AU Passata" w:hAnsi="AU Passata" w:cstheme="minorHAnsi"/>
          <w:b/>
          <w:bCs/>
          <w:szCs w:val="20"/>
          <w:u w:val="single"/>
        </w:rPr>
        <w:t>Pixi</w:t>
      </w:r>
      <w:r w:rsidR="005A77B6" w:rsidRPr="001B0A27">
        <w:rPr>
          <w:rFonts w:ascii="AU Passata" w:hAnsi="AU Passata" w:cstheme="minorHAnsi"/>
          <w:b/>
          <w:bCs/>
          <w:szCs w:val="20"/>
          <w:u w:val="single"/>
        </w:rPr>
        <w:t>fortælling</w:t>
      </w:r>
      <w:r w:rsidRPr="001B0A27">
        <w:rPr>
          <w:rFonts w:ascii="AU Passata" w:hAnsi="AU Passata" w:cstheme="minorHAnsi"/>
          <w:b/>
          <w:bCs/>
          <w:szCs w:val="20"/>
          <w:u w:val="single"/>
        </w:rPr>
        <w:t xml:space="preserve"> om Porteføljestyring på AU</w:t>
      </w:r>
    </w:p>
    <w:p w14:paraId="0CF8351B" w14:textId="6D9A07F2" w:rsidR="00DD55BA" w:rsidRPr="001B0A27" w:rsidRDefault="00DD55BA" w:rsidP="001B0A27">
      <w:pPr>
        <w:spacing w:line="276" w:lineRule="auto"/>
        <w:jc w:val="left"/>
        <w:rPr>
          <w:rFonts w:ascii="AU Passata" w:hAnsi="AU Passata" w:cstheme="minorHAnsi"/>
          <w:b/>
          <w:bCs/>
          <w:szCs w:val="20"/>
        </w:rPr>
      </w:pPr>
      <w:r w:rsidRPr="001B0A27">
        <w:rPr>
          <w:rFonts w:ascii="AU Passata" w:hAnsi="AU Passata" w:cstheme="minorHAnsi"/>
          <w:b/>
          <w:bCs/>
          <w:szCs w:val="20"/>
        </w:rPr>
        <w:t>Hvorfor skal AU have ny fælles model for porteføljestyring?</w:t>
      </w:r>
    </w:p>
    <w:p w14:paraId="291A0096" w14:textId="77777777" w:rsidR="00DD55BA" w:rsidRPr="001B0A27" w:rsidRDefault="00DD55BA" w:rsidP="001B0A27">
      <w:pPr>
        <w:spacing w:line="276" w:lineRule="auto"/>
        <w:jc w:val="left"/>
        <w:rPr>
          <w:rFonts w:ascii="AU Passata" w:hAnsi="AU Passata" w:cstheme="minorHAnsi"/>
          <w:szCs w:val="20"/>
        </w:rPr>
      </w:pPr>
      <w:r w:rsidRPr="001B0A27">
        <w:rPr>
          <w:rFonts w:ascii="AU Passata" w:hAnsi="AU Passata" w:cstheme="minorHAnsi"/>
          <w:szCs w:val="20"/>
        </w:rPr>
        <w:t>Der er centralt fastsatte kapacitetslofter for bacheloroptag og optag af EU-studerende. Herudover er der kommet flere uddannelsesformater på kandidatuddannelserne</w:t>
      </w:r>
      <w:r w:rsidRPr="001B0A27">
        <w:rPr>
          <w:rFonts w:ascii="AU Passata" w:hAnsi="AU Passata" w:cstheme="minorHAnsi"/>
          <w:color w:val="EE0000"/>
          <w:szCs w:val="20"/>
        </w:rPr>
        <w:t>.</w:t>
      </w:r>
    </w:p>
    <w:p w14:paraId="659541AC" w14:textId="77777777" w:rsidR="00DD55BA" w:rsidRPr="001B0A27" w:rsidRDefault="00DD55BA" w:rsidP="001B0A27">
      <w:pPr>
        <w:spacing w:line="276" w:lineRule="auto"/>
        <w:jc w:val="left"/>
        <w:rPr>
          <w:rFonts w:ascii="AU Passata" w:hAnsi="AU Passata" w:cstheme="minorHAnsi"/>
          <w:szCs w:val="20"/>
        </w:rPr>
      </w:pPr>
      <w:r w:rsidRPr="001B0A27">
        <w:rPr>
          <w:rFonts w:ascii="AU Passata" w:hAnsi="AU Passata" w:cstheme="minorHAnsi"/>
          <w:szCs w:val="20"/>
        </w:rPr>
        <w:t xml:space="preserve">På AU har vi derfor et fast antal studiepladser, som årligt skal fordeles på tværs af fakulteterne i et </w:t>
      </w:r>
      <w:r w:rsidRPr="001B0A27">
        <w:rPr>
          <w:rFonts w:ascii="AU Passata" w:hAnsi="AU Passata" w:cstheme="minorHAnsi"/>
          <w:b/>
          <w:bCs/>
          <w:szCs w:val="20"/>
        </w:rPr>
        <w:t>nulsumsspil</w:t>
      </w:r>
      <w:r w:rsidRPr="001B0A27">
        <w:rPr>
          <w:rFonts w:ascii="AU Passata" w:hAnsi="AU Passata" w:cstheme="minorHAnsi"/>
          <w:szCs w:val="20"/>
        </w:rPr>
        <w:t xml:space="preserve">. Porteføljestyring handler derfor ikke længere kun om, hvilke uddannelser, vi udbyder, men også om, hvordan vi bedst udnytter vores samlede antal pladser. </w:t>
      </w:r>
    </w:p>
    <w:p w14:paraId="2A0552C1" w14:textId="77777777" w:rsidR="00DD55BA" w:rsidRPr="001B0A27" w:rsidRDefault="00DD55BA" w:rsidP="001B0A27">
      <w:pPr>
        <w:spacing w:line="276" w:lineRule="auto"/>
        <w:jc w:val="left"/>
        <w:rPr>
          <w:rFonts w:ascii="AU Passata" w:hAnsi="AU Passata" w:cstheme="minorHAnsi"/>
          <w:szCs w:val="20"/>
        </w:rPr>
      </w:pPr>
      <w:r w:rsidRPr="001B0A27">
        <w:rPr>
          <w:rFonts w:ascii="AU Passata" w:hAnsi="AU Passata" w:cstheme="minorHAnsi"/>
          <w:szCs w:val="20"/>
        </w:rPr>
        <w:t xml:space="preserve">Udbud af nye uddannelser har længe været et fælles anliggende for AU. Fremover vil fordelingen af årets uddannelsespladser også blive forankres i Universitetsledelsen i tæt samspil med Uddannelsesudvalget og med administrativ understøttelse fra AU-Uddannelse. </w:t>
      </w:r>
    </w:p>
    <w:p w14:paraId="294485D7" w14:textId="77777777" w:rsidR="00DD55BA" w:rsidRPr="001B0A27" w:rsidRDefault="00DD55BA" w:rsidP="001B0A27">
      <w:pPr>
        <w:spacing w:line="276" w:lineRule="auto"/>
        <w:jc w:val="left"/>
        <w:rPr>
          <w:rFonts w:ascii="AU Passata" w:hAnsi="AU Passata" w:cstheme="minorHAnsi"/>
          <w:b/>
          <w:bCs/>
          <w:szCs w:val="20"/>
        </w:rPr>
      </w:pPr>
      <w:r w:rsidRPr="001B0A27">
        <w:rPr>
          <w:rFonts w:ascii="AU Passata" w:hAnsi="AU Passata" w:cstheme="minorHAnsi"/>
          <w:b/>
          <w:bCs/>
          <w:szCs w:val="20"/>
        </w:rPr>
        <w:t>Ny fælles model for porteføljestyring</w:t>
      </w:r>
    </w:p>
    <w:p w14:paraId="44CF46C6" w14:textId="77777777" w:rsidR="00DD55BA" w:rsidRPr="001B0A27" w:rsidRDefault="00DD55BA" w:rsidP="001B0A27">
      <w:pPr>
        <w:spacing w:line="276" w:lineRule="auto"/>
        <w:jc w:val="left"/>
        <w:rPr>
          <w:rFonts w:ascii="AU Passata" w:hAnsi="AU Passata" w:cstheme="minorHAnsi"/>
          <w:szCs w:val="20"/>
        </w:rPr>
      </w:pPr>
      <w:r w:rsidRPr="001B0A27">
        <w:rPr>
          <w:rFonts w:ascii="AU Passata" w:hAnsi="AU Passata" w:cstheme="minorHAnsi"/>
          <w:szCs w:val="20"/>
        </w:rPr>
        <w:t xml:space="preserve">For at skabe de bedste rammer for AU’s fælles strategiske uddannelsesudvikling, introducerer AU nu en </w:t>
      </w:r>
      <w:r w:rsidRPr="001B0A27">
        <w:rPr>
          <w:rFonts w:ascii="AU Passata" w:hAnsi="AU Passata" w:cstheme="minorHAnsi"/>
          <w:b/>
          <w:bCs/>
          <w:szCs w:val="20"/>
        </w:rPr>
        <w:t>ny fælles model for porteføljestyring</w:t>
      </w:r>
      <w:r w:rsidRPr="001B0A27">
        <w:rPr>
          <w:rFonts w:ascii="AU Passata" w:hAnsi="AU Passata" w:cstheme="minorHAnsi"/>
          <w:szCs w:val="20"/>
        </w:rPr>
        <w:t xml:space="preserve">, som skal sikre, at vi: </w:t>
      </w:r>
    </w:p>
    <w:p w14:paraId="5EDAE036" w14:textId="77777777" w:rsidR="00DD55BA" w:rsidRPr="001B0A27" w:rsidRDefault="00DD55BA" w:rsidP="001B0A27">
      <w:pPr>
        <w:pStyle w:val="Listeafsnit"/>
        <w:rPr>
          <w:rFonts w:ascii="AU Passata" w:hAnsi="AU Passata"/>
          <w:b w:val="0"/>
          <w:bCs w:val="0"/>
          <w:sz w:val="20"/>
          <w:szCs w:val="20"/>
        </w:rPr>
      </w:pPr>
      <w:r w:rsidRPr="001B0A27">
        <w:rPr>
          <w:rFonts w:ascii="AU Passata" w:hAnsi="AU Passata"/>
          <w:b w:val="0"/>
          <w:bCs w:val="0"/>
          <w:sz w:val="20"/>
          <w:szCs w:val="20"/>
        </w:rPr>
        <w:t xml:space="preserve">til enhver tid har et </w:t>
      </w:r>
      <w:r w:rsidRPr="001B0A27">
        <w:rPr>
          <w:rFonts w:ascii="AU Passata" w:hAnsi="AU Passata"/>
          <w:sz w:val="20"/>
          <w:szCs w:val="20"/>
        </w:rPr>
        <w:t>sammenhængende uddannelseslandskab</w:t>
      </w:r>
      <w:r w:rsidRPr="001B0A27">
        <w:rPr>
          <w:rFonts w:ascii="AU Passata" w:hAnsi="AU Passata"/>
          <w:b w:val="0"/>
          <w:bCs w:val="0"/>
          <w:sz w:val="20"/>
          <w:szCs w:val="20"/>
        </w:rPr>
        <w:t xml:space="preserve"> båret af AU’s fælles kvalitetsindikatorer, herunder progression, fastholdelse, forskningsdækning, faglig og social trivsel samt dimittendbeskæftigelse. </w:t>
      </w:r>
    </w:p>
    <w:p w14:paraId="0DD85FFF" w14:textId="77777777" w:rsidR="00DD55BA" w:rsidRPr="001B0A27" w:rsidRDefault="00DD55BA" w:rsidP="001B0A27">
      <w:pPr>
        <w:pStyle w:val="Listeafsnit"/>
        <w:rPr>
          <w:rFonts w:ascii="AU Passata" w:hAnsi="AU Passata"/>
          <w:b w:val="0"/>
          <w:bCs w:val="0"/>
          <w:sz w:val="20"/>
          <w:szCs w:val="20"/>
        </w:rPr>
      </w:pPr>
      <w:r w:rsidRPr="001B0A27">
        <w:rPr>
          <w:rFonts w:ascii="AU Passata" w:hAnsi="AU Passata"/>
          <w:sz w:val="20"/>
          <w:szCs w:val="20"/>
        </w:rPr>
        <w:t>udnytter vores samlede antal studiepladser</w:t>
      </w:r>
      <w:r w:rsidRPr="001B0A27">
        <w:rPr>
          <w:rFonts w:ascii="AU Passata" w:hAnsi="AU Passata"/>
          <w:b w:val="0"/>
          <w:bCs w:val="0"/>
          <w:sz w:val="20"/>
          <w:szCs w:val="20"/>
        </w:rPr>
        <w:t xml:space="preserve"> bedst muligt på tværs af fakulteter og uddannelser</w:t>
      </w:r>
      <w:r w:rsidRPr="001B0A27">
        <w:rPr>
          <w:rFonts w:ascii="AU Passata" w:hAnsi="AU Passata"/>
          <w:b w:val="0"/>
          <w:bCs w:val="0"/>
          <w:i/>
          <w:iCs/>
          <w:sz w:val="20"/>
          <w:szCs w:val="20"/>
        </w:rPr>
        <w:t xml:space="preserve"> uanset</w:t>
      </w:r>
      <w:r w:rsidRPr="001B0A27">
        <w:rPr>
          <w:rFonts w:ascii="AU Passata" w:hAnsi="AU Passata"/>
          <w:b w:val="0"/>
          <w:bCs w:val="0"/>
          <w:sz w:val="20"/>
          <w:szCs w:val="20"/>
        </w:rPr>
        <w:t xml:space="preserve"> fluktuationer i ansøgningstal.</w:t>
      </w:r>
    </w:p>
    <w:p w14:paraId="40E76E16" w14:textId="77777777" w:rsidR="00DD55BA" w:rsidRPr="001B0A27" w:rsidRDefault="00DD55BA" w:rsidP="001B0A27">
      <w:pPr>
        <w:pStyle w:val="Listeafsnit"/>
        <w:rPr>
          <w:rFonts w:ascii="AU Passata" w:hAnsi="AU Passata"/>
          <w:b w:val="0"/>
          <w:bCs w:val="0"/>
          <w:sz w:val="20"/>
          <w:szCs w:val="20"/>
        </w:rPr>
      </w:pPr>
      <w:r w:rsidRPr="001B0A27">
        <w:rPr>
          <w:rFonts w:ascii="AU Passata" w:hAnsi="AU Passata"/>
          <w:sz w:val="20"/>
          <w:szCs w:val="20"/>
        </w:rPr>
        <w:t>prioriterer og fordeler pladser</w:t>
      </w:r>
      <w:r w:rsidRPr="001B0A27">
        <w:rPr>
          <w:rFonts w:ascii="AU Passata" w:hAnsi="AU Passata"/>
          <w:b w:val="0"/>
          <w:bCs w:val="0"/>
          <w:sz w:val="20"/>
          <w:szCs w:val="20"/>
        </w:rPr>
        <w:t xml:space="preserve"> med udgangspunkt i AU’s strategi, kvalitetspolitik, politiske målsætninger og samfundets behov.</w:t>
      </w:r>
      <w:r w:rsidRPr="001B0A27">
        <w:rPr>
          <w:rFonts w:ascii="Arial" w:hAnsi="Arial" w:cs="Arial"/>
          <w:b w:val="0"/>
          <w:bCs w:val="0"/>
          <w:sz w:val="20"/>
          <w:szCs w:val="20"/>
        </w:rPr>
        <w:t> </w:t>
      </w:r>
    </w:p>
    <w:p w14:paraId="09772188" w14:textId="77777777" w:rsidR="00DD55BA" w:rsidRPr="001B0A27" w:rsidRDefault="00DD55BA" w:rsidP="001B0A27">
      <w:pPr>
        <w:spacing w:line="276" w:lineRule="auto"/>
        <w:jc w:val="left"/>
        <w:rPr>
          <w:rFonts w:ascii="AU Passata" w:hAnsi="AU Passata" w:cstheme="minorHAnsi"/>
          <w:b/>
          <w:bCs/>
          <w:szCs w:val="20"/>
        </w:rPr>
      </w:pPr>
      <w:r w:rsidRPr="001B0A27">
        <w:rPr>
          <w:rFonts w:ascii="AU Passata" w:hAnsi="AU Passata" w:cstheme="minorHAnsi"/>
          <w:b/>
          <w:bCs/>
          <w:szCs w:val="20"/>
        </w:rPr>
        <w:t>Modellens hovedelementer</w:t>
      </w:r>
    </w:p>
    <w:p w14:paraId="3A4E0239" w14:textId="77777777" w:rsidR="00DD55BA" w:rsidRPr="001B0A27" w:rsidRDefault="00DD55BA" w:rsidP="001B0A27">
      <w:pPr>
        <w:spacing w:line="276" w:lineRule="auto"/>
        <w:jc w:val="left"/>
        <w:rPr>
          <w:rFonts w:ascii="AU Passata" w:hAnsi="AU Passata" w:cstheme="minorHAnsi"/>
          <w:szCs w:val="20"/>
        </w:rPr>
      </w:pPr>
      <w:r w:rsidRPr="001B0A27">
        <w:rPr>
          <w:rFonts w:ascii="AU Passata" w:hAnsi="AU Passata" w:cstheme="minorHAnsi"/>
          <w:szCs w:val="20"/>
        </w:rPr>
        <w:t xml:space="preserve">Den nye fælles porteføljestyringsmodel er baseret på transparente processer og ledelsesbeslutninger med tydelige mandat- og rollefordelinger på fakulteterne og på centralt niveau. </w:t>
      </w:r>
    </w:p>
    <w:p w14:paraId="5DB817CD" w14:textId="77777777" w:rsidR="00DD55BA" w:rsidRPr="001B0A27" w:rsidRDefault="00DD55BA" w:rsidP="001B0A27">
      <w:pPr>
        <w:spacing w:line="276" w:lineRule="auto"/>
        <w:jc w:val="left"/>
        <w:rPr>
          <w:rFonts w:ascii="AU Passata" w:hAnsi="AU Passata" w:cstheme="minorHAnsi"/>
          <w:szCs w:val="20"/>
        </w:rPr>
      </w:pPr>
      <w:r w:rsidRPr="001B0A27">
        <w:rPr>
          <w:rFonts w:ascii="AU Passata" w:hAnsi="AU Passata" w:cstheme="minorHAnsi"/>
          <w:szCs w:val="20"/>
        </w:rPr>
        <w:t>Den indeholder fælles principper, processer, styringsgrundlag og årshjul, som kort beskrives nedenfor.</w:t>
      </w:r>
    </w:p>
    <w:p w14:paraId="7A75FE2B" w14:textId="77777777" w:rsidR="00DD55BA" w:rsidRPr="001B0A27" w:rsidRDefault="00DD55BA" w:rsidP="001B0A27">
      <w:pPr>
        <w:pStyle w:val="Listeafsnit"/>
        <w:numPr>
          <w:ilvl w:val="0"/>
          <w:numId w:val="19"/>
        </w:numPr>
        <w:rPr>
          <w:rFonts w:ascii="AU Passata" w:hAnsi="AU Passata"/>
          <w:sz w:val="20"/>
          <w:szCs w:val="20"/>
        </w:rPr>
      </w:pPr>
      <w:r w:rsidRPr="001B0A27">
        <w:rPr>
          <w:rFonts w:ascii="AU Passata" w:hAnsi="AU Passata"/>
          <w:sz w:val="20"/>
          <w:szCs w:val="20"/>
        </w:rPr>
        <w:t>Fælles principper for kapacitetsudnyttelse</w:t>
      </w:r>
    </w:p>
    <w:p w14:paraId="1733022A" w14:textId="1F804A75" w:rsidR="00DD55BA" w:rsidRPr="001B0A27" w:rsidRDefault="00DD55BA" w:rsidP="001B0A27">
      <w:pPr>
        <w:spacing w:line="276" w:lineRule="auto"/>
        <w:jc w:val="left"/>
        <w:rPr>
          <w:rFonts w:ascii="AU Passata" w:hAnsi="AU Passata"/>
          <w:szCs w:val="20"/>
        </w:rPr>
      </w:pPr>
      <w:r w:rsidRPr="001B0A27">
        <w:rPr>
          <w:rFonts w:ascii="AU Passata" w:hAnsi="AU Passata" w:cstheme="minorHAnsi"/>
          <w:szCs w:val="20"/>
        </w:rPr>
        <w:t xml:space="preserve">Der vil fremover være fælles principper for, hvordan studiepladserne fordeles såvel internt på fakultetet samt fakulteterne imellem. </w:t>
      </w:r>
      <w:r w:rsidRPr="001B0A27">
        <w:rPr>
          <w:rFonts w:ascii="AU Passata" w:hAnsi="AU Passata"/>
          <w:szCs w:val="20"/>
        </w:rPr>
        <w:t xml:space="preserve">Det er Universitetsledelsen, der træffer den endelige beslutning om fordeling af pladser ud fra fakulteternes indstillinger. </w:t>
      </w:r>
    </w:p>
    <w:p w14:paraId="6C7B4A05" w14:textId="32D0BAA2" w:rsidR="003A4D17" w:rsidRPr="001B0A27" w:rsidRDefault="007777DB" w:rsidP="001B0A27">
      <w:pPr>
        <w:spacing w:line="276" w:lineRule="auto"/>
        <w:jc w:val="left"/>
        <w:rPr>
          <w:rFonts w:ascii="AU Passata" w:hAnsi="AU Passata" w:cstheme="minorHAnsi"/>
          <w:szCs w:val="20"/>
        </w:rPr>
      </w:pPr>
      <w:r w:rsidRPr="001B0A27">
        <w:rPr>
          <w:rFonts w:ascii="AU Passata" w:hAnsi="AU Passata" w:cstheme="minorHAnsi"/>
          <w:szCs w:val="20"/>
        </w:rPr>
        <w:t>De grundlæggende principper er følgende:</w:t>
      </w:r>
    </w:p>
    <w:p w14:paraId="599C77E6" w14:textId="0221E16E" w:rsidR="002B794C" w:rsidRPr="001B0A27" w:rsidRDefault="002B794C" w:rsidP="001B0A27">
      <w:pPr>
        <w:numPr>
          <w:ilvl w:val="0"/>
          <w:numId w:val="20"/>
        </w:numPr>
        <w:spacing w:line="276" w:lineRule="auto"/>
        <w:contextualSpacing/>
        <w:jc w:val="left"/>
        <w:rPr>
          <w:rFonts w:ascii="AU Passata" w:eastAsia="AU Passata" w:hAnsi="AU Passata" w:cs="AU Passata"/>
          <w:kern w:val="2"/>
          <w:szCs w:val="20"/>
          <w:lang w:eastAsia="en-US"/>
          <w14:ligatures w14:val="standardContextual"/>
        </w:rPr>
      </w:pPr>
      <w:r w:rsidRPr="001B0A27">
        <w:rPr>
          <w:rFonts w:ascii="AU Passata" w:eastAsia="AU Passata" w:hAnsi="AU Passata" w:cs="AU Passata"/>
          <w:b/>
          <w:bCs/>
          <w:kern w:val="2"/>
          <w:szCs w:val="20"/>
          <w:lang w:eastAsia="en-US"/>
          <w14:ligatures w14:val="standardContextual"/>
        </w:rPr>
        <w:lastRenderedPageBreak/>
        <w:t>Kapacitetsloft</w:t>
      </w:r>
      <w:r w:rsidRPr="001B0A27">
        <w:rPr>
          <w:rFonts w:ascii="AU Passata" w:eastAsia="AU Passata" w:hAnsi="AU Passata" w:cs="AU Passata"/>
          <w:kern w:val="2"/>
          <w:szCs w:val="20"/>
          <w:lang w:eastAsia="en-US"/>
          <w14:ligatures w14:val="standardContextual"/>
        </w:rPr>
        <w:t xml:space="preserve">: De centralt udmeldte lofter udgør den fælles baseline på tværs af AU. </w:t>
      </w:r>
    </w:p>
    <w:p w14:paraId="62B094EF" w14:textId="68D1F4D4" w:rsidR="002B794C" w:rsidRPr="001B0A27" w:rsidRDefault="002B794C" w:rsidP="001B0A27">
      <w:pPr>
        <w:numPr>
          <w:ilvl w:val="0"/>
          <w:numId w:val="20"/>
        </w:numPr>
        <w:spacing w:line="276" w:lineRule="auto"/>
        <w:contextualSpacing/>
        <w:jc w:val="left"/>
        <w:rPr>
          <w:rFonts w:ascii="AU Passata" w:eastAsia="AU Passata" w:hAnsi="AU Passata" w:cs="AU Passata"/>
          <w:kern w:val="2"/>
          <w:szCs w:val="20"/>
          <w:lang w:eastAsia="en-US"/>
          <w14:ligatures w14:val="standardContextual"/>
        </w:rPr>
      </w:pPr>
      <w:r w:rsidRPr="001B0A27">
        <w:rPr>
          <w:rFonts w:ascii="AU Passata" w:eastAsia="AU Passata" w:hAnsi="AU Passata" w:cs="AU Passata"/>
          <w:b/>
          <w:bCs/>
          <w:kern w:val="2"/>
          <w:szCs w:val="20"/>
          <w:lang w:eastAsia="en-US"/>
          <w14:ligatures w14:val="standardContextual"/>
        </w:rPr>
        <w:t>Omfordeling på fakultetet</w:t>
      </w:r>
      <w:r w:rsidRPr="001B0A27">
        <w:rPr>
          <w:rFonts w:ascii="AU Passata" w:eastAsia="AU Passata" w:hAnsi="AU Passata" w:cs="AU Passata"/>
          <w:kern w:val="2"/>
          <w:szCs w:val="20"/>
          <w:lang w:eastAsia="en-US"/>
          <w14:ligatures w14:val="standardContextual"/>
        </w:rPr>
        <w:t xml:space="preserve">: Fakulteterne kan – i det årlige porteføljepapir – indstille til at omfordele pladser mellem deres eksisterende uddannelser. </w:t>
      </w:r>
    </w:p>
    <w:p w14:paraId="2B4E819F" w14:textId="77777777" w:rsidR="002B794C" w:rsidRPr="001B0A27" w:rsidRDefault="002B794C" w:rsidP="001B0A27">
      <w:pPr>
        <w:numPr>
          <w:ilvl w:val="0"/>
          <w:numId w:val="20"/>
        </w:numPr>
        <w:spacing w:line="276" w:lineRule="auto"/>
        <w:contextualSpacing/>
        <w:jc w:val="left"/>
        <w:rPr>
          <w:rFonts w:ascii="AU Passata" w:eastAsia="AU Passata" w:hAnsi="AU Passata" w:cs="AU Passata"/>
          <w:kern w:val="2"/>
          <w:szCs w:val="20"/>
          <w:lang w:eastAsia="en-US"/>
          <w14:ligatures w14:val="standardContextual"/>
        </w:rPr>
      </w:pPr>
      <w:r w:rsidRPr="001B0A27">
        <w:rPr>
          <w:rFonts w:ascii="AU Passata" w:eastAsia="AU Passata" w:hAnsi="AU Passata" w:cs="AU Passata"/>
          <w:b/>
          <w:bCs/>
          <w:kern w:val="2"/>
          <w:szCs w:val="20"/>
          <w:lang w:eastAsia="en-US"/>
          <w14:ligatures w14:val="standardContextual"/>
        </w:rPr>
        <w:t xml:space="preserve">Overskridelse: </w:t>
      </w:r>
      <w:r w:rsidRPr="001B0A27">
        <w:rPr>
          <w:rFonts w:ascii="AU Passata" w:eastAsia="AU Passata" w:hAnsi="AU Passata" w:cs="AU Passata"/>
          <w:kern w:val="2"/>
          <w:szCs w:val="20"/>
          <w:lang w:eastAsia="en-US"/>
          <w14:ligatures w14:val="standardContextual"/>
        </w:rPr>
        <w:t xml:space="preserve">Fakulteter, der overskrider kapacitetslofterne, afholder selv de økonomiske sanktioner og tilpasser antallet af udbudte pladser i næste optag. </w:t>
      </w:r>
    </w:p>
    <w:p w14:paraId="42C653B9" w14:textId="77777777" w:rsidR="00C77321" w:rsidRPr="001B0A27" w:rsidRDefault="002B794C" w:rsidP="001B0A27">
      <w:pPr>
        <w:numPr>
          <w:ilvl w:val="0"/>
          <w:numId w:val="20"/>
        </w:numPr>
        <w:spacing w:line="276" w:lineRule="auto"/>
        <w:contextualSpacing/>
        <w:jc w:val="left"/>
        <w:rPr>
          <w:rFonts w:ascii="AU Passata" w:eastAsia="AU Passata" w:hAnsi="AU Passata" w:cs="AU Passata"/>
          <w:kern w:val="2"/>
          <w:szCs w:val="20"/>
          <w:lang w:eastAsia="en-US"/>
          <w14:ligatures w14:val="standardContextual"/>
        </w:rPr>
      </w:pPr>
      <w:r w:rsidRPr="001B0A27">
        <w:rPr>
          <w:rFonts w:ascii="AU Passata" w:eastAsia="AU Passata" w:hAnsi="AU Passata" w:cs="AU Passata"/>
          <w:b/>
          <w:bCs/>
          <w:kern w:val="2"/>
          <w:szCs w:val="20"/>
          <w:lang w:eastAsia="en-US"/>
          <w14:ligatures w14:val="standardContextual"/>
        </w:rPr>
        <w:t xml:space="preserve">Omfordeling mellem fakulteter: </w:t>
      </w:r>
      <w:r w:rsidRPr="001B0A27">
        <w:rPr>
          <w:rFonts w:ascii="AU Passata" w:eastAsia="AU Passata" w:hAnsi="AU Passata" w:cs="AU Passata"/>
          <w:kern w:val="2"/>
          <w:szCs w:val="20"/>
          <w:lang w:eastAsia="en-US"/>
          <w14:ligatures w14:val="standardContextual"/>
        </w:rPr>
        <w:t xml:space="preserve">Ændringer i pladsfordelingen mellem fakulteter besluttes af Universitetsledelsen.   </w:t>
      </w:r>
    </w:p>
    <w:p w14:paraId="42BF0580" w14:textId="77777777" w:rsidR="00C77321" w:rsidRPr="001B0A27" w:rsidRDefault="00C77321" w:rsidP="001B0A27">
      <w:pPr>
        <w:spacing w:line="276" w:lineRule="auto"/>
        <w:contextualSpacing/>
        <w:jc w:val="left"/>
        <w:rPr>
          <w:rFonts w:ascii="AU Passata" w:eastAsia="AU Passata" w:hAnsi="AU Passata" w:cs="AU Passata"/>
          <w:b/>
          <w:bCs/>
          <w:kern w:val="2"/>
          <w:szCs w:val="20"/>
          <w:lang w:eastAsia="en-US"/>
          <w14:ligatures w14:val="standardContextual"/>
        </w:rPr>
      </w:pPr>
    </w:p>
    <w:p w14:paraId="1AE6BBA9" w14:textId="1186E5C7" w:rsidR="00DD55BA" w:rsidRPr="001B0A27" w:rsidRDefault="00DD55BA" w:rsidP="001B0A27">
      <w:pPr>
        <w:spacing w:line="276" w:lineRule="auto"/>
        <w:contextualSpacing/>
        <w:jc w:val="left"/>
        <w:rPr>
          <w:rFonts w:ascii="AU Passata" w:eastAsia="AU Passata" w:hAnsi="AU Passata" w:cs="AU Passata"/>
          <w:kern w:val="2"/>
          <w:szCs w:val="20"/>
          <w:lang w:eastAsia="en-US"/>
          <w14:ligatures w14:val="standardContextual"/>
        </w:rPr>
      </w:pPr>
      <w:r w:rsidRPr="001B0A27">
        <w:rPr>
          <w:rFonts w:ascii="AU Passata" w:hAnsi="AU Passata"/>
          <w:szCs w:val="20"/>
        </w:rPr>
        <w:t xml:space="preserve">Principperne for kapacitetsudnyttelse beskrives </w:t>
      </w:r>
      <w:r w:rsidR="003A4D17" w:rsidRPr="001B0A27">
        <w:rPr>
          <w:rFonts w:ascii="AU Passata" w:hAnsi="AU Passata"/>
          <w:szCs w:val="20"/>
        </w:rPr>
        <w:t>n</w:t>
      </w:r>
      <w:r w:rsidR="003A4D17" w:rsidRPr="0020449C">
        <w:rPr>
          <w:rFonts w:ascii="AU Passata" w:hAnsi="AU Passata"/>
          <w:szCs w:val="20"/>
        </w:rPr>
        <w:t xml:space="preserve">ærmere </w:t>
      </w:r>
      <w:r w:rsidRPr="0020449C">
        <w:rPr>
          <w:rFonts w:ascii="AU Passata" w:hAnsi="AU Passata"/>
          <w:szCs w:val="20"/>
        </w:rPr>
        <w:t xml:space="preserve">i </w:t>
      </w:r>
      <w:r w:rsidR="00A84EB7" w:rsidRPr="0020449C">
        <w:rPr>
          <w:rFonts w:ascii="AU Passata" w:hAnsi="AU Passata"/>
          <w:szCs w:val="20"/>
        </w:rPr>
        <w:t xml:space="preserve">retningslinjen </w:t>
      </w:r>
      <w:r w:rsidR="0020449C" w:rsidRPr="0020449C">
        <w:rPr>
          <w:rFonts w:ascii="AU Passata" w:hAnsi="AU Passata"/>
          <w:szCs w:val="20"/>
        </w:rPr>
        <w:t>for porteføljestyring på AU, der er tilgængelig på kvalitet.au.dk.</w:t>
      </w:r>
    </w:p>
    <w:p w14:paraId="20B9F0ED" w14:textId="041A0C3A" w:rsidR="00DD55BA" w:rsidRPr="001B0A27" w:rsidRDefault="00DD55BA" w:rsidP="001B0A27">
      <w:pPr>
        <w:pStyle w:val="Listeafsnit"/>
        <w:numPr>
          <w:ilvl w:val="0"/>
          <w:numId w:val="19"/>
        </w:numPr>
        <w:rPr>
          <w:rFonts w:ascii="AU Passata" w:hAnsi="AU Passata"/>
          <w:sz w:val="20"/>
          <w:szCs w:val="20"/>
        </w:rPr>
      </w:pPr>
      <w:r w:rsidRPr="001B0A27">
        <w:rPr>
          <w:rFonts w:ascii="AU Passata" w:hAnsi="AU Passata"/>
          <w:sz w:val="20"/>
          <w:szCs w:val="20"/>
        </w:rPr>
        <w:t>Fælles proces</w:t>
      </w:r>
      <w:r w:rsidR="00B4546F" w:rsidRPr="001B0A27">
        <w:rPr>
          <w:rFonts w:ascii="AU Passata" w:hAnsi="AU Passata"/>
          <w:sz w:val="20"/>
          <w:szCs w:val="20"/>
        </w:rPr>
        <w:t xml:space="preserve"> og principper</w:t>
      </w:r>
      <w:r w:rsidRPr="001B0A27">
        <w:rPr>
          <w:rFonts w:ascii="AU Passata" w:hAnsi="AU Passata"/>
          <w:sz w:val="20"/>
          <w:szCs w:val="20"/>
        </w:rPr>
        <w:t xml:space="preserve"> for ændringer i uddannelsesporteføljen </w:t>
      </w:r>
    </w:p>
    <w:p w14:paraId="185C8639" w14:textId="77777777" w:rsidR="00DD55BA" w:rsidRPr="001B0A27" w:rsidRDefault="00DD55BA" w:rsidP="001B0A27">
      <w:pPr>
        <w:spacing w:line="276" w:lineRule="auto"/>
        <w:jc w:val="left"/>
        <w:rPr>
          <w:rFonts w:ascii="AU Passata" w:hAnsi="AU Passata" w:cstheme="minorHAnsi"/>
          <w:b/>
          <w:bCs/>
          <w:szCs w:val="20"/>
        </w:rPr>
      </w:pPr>
      <w:r w:rsidRPr="001B0A27">
        <w:rPr>
          <w:rFonts w:ascii="AU Passata" w:hAnsi="AU Passata" w:cstheme="minorHAnsi"/>
          <w:szCs w:val="20"/>
        </w:rPr>
        <w:t xml:space="preserve">Som noget nyt skal fakulteterne udarbejde et </w:t>
      </w:r>
      <w:r w:rsidRPr="001B0A27">
        <w:rPr>
          <w:rFonts w:ascii="AU Passata" w:hAnsi="AU Passata" w:cstheme="minorHAnsi"/>
          <w:b/>
          <w:bCs/>
          <w:szCs w:val="20"/>
        </w:rPr>
        <w:t>porteføljepapir</w:t>
      </w:r>
      <w:r w:rsidRPr="001B0A27">
        <w:rPr>
          <w:rFonts w:ascii="AU Passata" w:hAnsi="AU Passata" w:cstheme="minorHAnsi"/>
          <w:szCs w:val="20"/>
        </w:rPr>
        <w:t>, som bliver</w:t>
      </w:r>
      <w:r w:rsidRPr="001B0A27">
        <w:rPr>
          <w:rFonts w:ascii="AU Passata" w:hAnsi="AU Passata" w:cstheme="minorHAnsi"/>
          <w:b/>
          <w:bCs/>
          <w:szCs w:val="20"/>
        </w:rPr>
        <w:t xml:space="preserve"> </w:t>
      </w:r>
      <w:r w:rsidRPr="001B0A27">
        <w:rPr>
          <w:rFonts w:ascii="AU Passata" w:hAnsi="AU Passata" w:cstheme="minorHAnsi"/>
          <w:szCs w:val="20"/>
        </w:rPr>
        <w:t xml:space="preserve">det styrende dokument i processen. Papiret indlejres i den årlige uddannelsesrapport og skal indeholde: </w:t>
      </w:r>
    </w:p>
    <w:p w14:paraId="3095EF2E" w14:textId="20E3B368" w:rsidR="00DD55BA" w:rsidRPr="001B0A27" w:rsidRDefault="00DD55BA" w:rsidP="001B0A27">
      <w:pPr>
        <w:pStyle w:val="Listeafsnit"/>
        <w:rPr>
          <w:rFonts w:ascii="AU Passata" w:hAnsi="AU Passata"/>
          <w:b w:val="0"/>
          <w:bCs w:val="0"/>
          <w:sz w:val="20"/>
          <w:szCs w:val="20"/>
        </w:rPr>
      </w:pPr>
      <w:r w:rsidRPr="001B0A27">
        <w:rPr>
          <w:rFonts w:ascii="AU Passata" w:hAnsi="AU Passata"/>
          <w:b w:val="0"/>
          <w:bCs w:val="0"/>
          <w:sz w:val="20"/>
          <w:szCs w:val="20"/>
        </w:rPr>
        <w:t xml:space="preserve">Fakulteternes samlede strategiske blik på uddannelsesporteføljen </w:t>
      </w:r>
    </w:p>
    <w:p w14:paraId="03059394" w14:textId="22BA1ECC" w:rsidR="00DD55BA" w:rsidRPr="001B0A27" w:rsidRDefault="00DD55BA" w:rsidP="001B0A27">
      <w:pPr>
        <w:pStyle w:val="Listeafsnit"/>
        <w:rPr>
          <w:rFonts w:ascii="AU Passata" w:hAnsi="AU Passata"/>
          <w:b w:val="0"/>
          <w:bCs w:val="0"/>
          <w:sz w:val="20"/>
          <w:szCs w:val="20"/>
        </w:rPr>
      </w:pPr>
      <w:r w:rsidRPr="001B0A27">
        <w:rPr>
          <w:rFonts w:ascii="AU Passata" w:hAnsi="AU Passata"/>
          <w:b w:val="0"/>
          <w:bCs w:val="0"/>
          <w:sz w:val="20"/>
          <w:szCs w:val="20"/>
        </w:rPr>
        <w:t>Ønsker om ændringer i porteføljen</w:t>
      </w:r>
    </w:p>
    <w:p w14:paraId="07FB3C68" w14:textId="7612F7A2" w:rsidR="00DD55BA" w:rsidRPr="001B0A27" w:rsidRDefault="00DD55BA" w:rsidP="001B0A27">
      <w:pPr>
        <w:pStyle w:val="Listeafsnit"/>
        <w:rPr>
          <w:rFonts w:ascii="AU Passata" w:hAnsi="AU Passata"/>
          <w:b w:val="0"/>
          <w:bCs w:val="0"/>
          <w:sz w:val="20"/>
          <w:szCs w:val="20"/>
        </w:rPr>
      </w:pPr>
      <w:r w:rsidRPr="001B0A27">
        <w:rPr>
          <w:rFonts w:ascii="AU Passata" w:hAnsi="AU Passata"/>
          <w:b w:val="0"/>
          <w:bCs w:val="0"/>
          <w:sz w:val="20"/>
          <w:szCs w:val="20"/>
        </w:rPr>
        <w:t>Nye initiativer, herunder bl.a. nye uddannelser, udbud og erhvervskandidater</w:t>
      </w:r>
    </w:p>
    <w:p w14:paraId="0E9FB276" w14:textId="77777777" w:rsidR="008D277D" w:rsidRPr="001B0A27" w:rsidRDefault="00DD55BA" w:rsidP="001B0A27">
      <w:pPr>
        <w:pStyle w:val="Listeafsnit"/>
        <w:rPr>
          <w:rFonts w:ascii="AU Passata" w:hAnsi="AU Passata"/>
          <w:b w:val="0"/>
          <w:bCs w:val="0"/>
          <w:sz w:val="20"/>
          <w:szCs w:val="20"/>
        </w:rPr>
      </w:pPr>
      <w:r w:rsidRPr="001B0A27">
        <w:rPr>
          <w:rFonts w:ascii="AU Passata" w:hAnsi="AU Passata"/>
          <w:b w:val="0"/>
          <w:bCs w:val="0"/>
          <w:sz w:val="20"/>
          <w:szCs w:val="20"/>
        </w:rPr>
        <w:t>Forslag til kapacitetsændringer og omfordeling af studiepladser</w:t>
      </w:r>
    </w:p>
    <w:p w14:paraId="40092C04" w14:textId="13215EC4" w:rsidR="009D1352" w:rsidRPr="001B0A27" w:rsidRDefault="00DD55BA" w:rsidP="001B0A27">
      <w:pPr>
        <w:spacing w:line="276" w:lineRule="auto"/>
        <w:jc w:val="left"/>
        <w:rPr>
          <w:rFonts w:ascii="AU Passata" w:hAnsi="AU Passata"/>
          <w:szCs w:val="20"/>
        </w:rPr>
      </w:pPr>
      <w:r w:rsidRPr="001B0A27">
        <w:rPr>
          <w:rFonts w:ascii="AU Passata" w:hAnsi="AU Passata"/>
          <w:szCs w:val="20"/>
        </w:rPr>
        <w:t>Uddannelsesudvalget samler fakulteternes porteføljepapirer og</w:t>
      </w:r>
      <w:r w:rsidRPr="001B0A27">
        <w:rPr>
          <w:rFonts w:ascii="AU Passata" w:hAnsi="AU Passata"/>
          <w:b/>
          <w:bCs/>
          <w:szCs w:val="20"/>
        </w:rPr>
        <w:t xml:space="preserve"> laver indstilling til Universitetsledelsen</w:t>
      </w:r>
      <w:r w:rsidRPr="001B0A27">
        <w:rPr>
          <w:rFonts w:ascii="AU Passata" w:hAnsi="AU Passata"/>
          <w:szCs w:val="20"/>
        </w:rPr>
        <w:t>, som danner grundlag for Universitetsledelsens beslutninger. Her illustreres processen med porteføljepapiret som styrende procesdokument:</w:t>
      </w:r>
    </w:p>
    <w:p w14:paraId="4B7507AE" w14:textId="77777777" w:rsidR="009D1352" w:rsidRDefault="009D1352" w:rsidP="009D1352">
      <w:pPr>
        <w:spacing w:line="276" w:lineRule="auto"/>
        <w:rPr>
          <w:rFonts w:ascii="AU Passata" w:hAnsi="AU Passata"/>
          <w:szCs w:val="20"/>
        </w:rPr>
      </w:pPr>
    </w:p>
    <w:p w14:paraId="1F7984DC" w14:textId="77777777" w:rsidR="009D1352" w:rsidRDefault="009D1352" w:rsidP="009D1352">
      <w:pPr>
        <w:spacing w:line="276" w:lineRule="auto"/>
        <w:rPr>
          <w:rFonts w:ascii="AU Passata" w:hAnsi="AU Passata"/>
          <w:szCs w:val="20"/>
        </w:rPr>
      </w:pPr>
    </w:p>
    <w:p w14:paraId="2D75C0C2" w14:textId="77777777" w:rsidR="009D1352" w:rsidRDefault="009D1352" w:rsidP="009D1352">
      <w:pPr>
        <w:spacing w:line="276" w:lineRule="auto"/>
        <w:rPr>
          <w:rFonts w:ascii="AU Passata" w:hAnsi="AU Passata"/>
          <w:szCs w:val="20"/>
        </w:rPr>
      </w:pPr>
    </w:p>
    <w:p w14:paraId="7C4D25D7" w14:textId="77777777" w:rsidR="009D1352" w:rsidRDefault="009D1352" w:rsidP="009D1352">
      <w:pPr>
        <w:spacing w:line="276" w:lineRule="auto"/>
        <w:rPr>
          <w:rFonts w:ascii="AU Passata" w:hAnsi="AU Passata"/>
          <w:szCs w:val="20"/>
        </w:rPr>
      </w:pPr>
    </w:p>
    <w:p w14:paraId="57435E42" w14:textId="77777777" w:rsidR="009D1352" w:rsidRDefault="009D1352" w:rsidP="009D1352">
      <w:pPr>
        <w:spacing w:line="276" w:lineRule="auto"/>
        <w:rPr>
          <w:rFonts w:ascii="AU Passata" w:hAnsi="AU Passata"/>
          <w:szCs w:val="20"/>
        </w:rPr>
      </w:pPr>
    </w:p>
    <w:p w14:paraId="4EAD6A42" w14:textId="0DA21248" w:rsidR="00DD55BA" w:rsidRDefault="00C3406B" w:rsidP="009D1352">
      <w:pPr>
        <w:spacing w:line="276" w:lineRule="auto"/>
        <w:rPr>
          <w:rFonts w:ascii="AU Passata" w:hAnsi="AU Passata" w:cstheme="minorHAnsi"/>
          <w:szCs w:val="20"/>
        </w:rPr>
      </w:pPr>
      <w:r w:rsidRPr="00C3406B">
        <w:rPr>
          <w:rFonts w:ascii="AU Passata" w:hAnsi="AU Passata" w:cstheme="minorHAnsi"/>
          <w:noProof/>
          <w:szCs w:val="20"/>
        </w:rPr>
        <w:lastRenderedPageBreak/>
        <w:drawing>
          <wp:inline distT="0" distB="0" distL="0" distR="0" wp14:anchorId="1DA41978" wp14:editId="018C5801">
            <wp:extent cx="6463112" cy="5400000"/>
            <wp:effectExtent l="0" t="0" r="0" b="0"/>
            <wp:docPr id="1149761317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76131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3112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EED69" w14:textId="77777777" w:rsidR="00DD55BA" w:rsidRPr="00DD467B" w:rsidRDefault="00DD55BA" w:rsidP="00DD467B">
      <w:pPr>
        <w:rPr>
          <w:rFonts w:ascii="AU Passata" w:hAnsi="AU Passata"/>
          <w:szCs w:val="20"/>
        </w:rPr>
      </w:pPr>
    </w:p>
    <w:p w14:paraId="05CD6DAF" w14:textId="77777777" w:rsidR="00DD467B" w:rsidRDefault="00DD467B">
      <w:pPr>
        <w:spacing w:after="0" w:line="280" w:lineRule="atLeast"/>
        <w:jc w:val="left"/>
        <w:rPr>
          <w:rFonts w:ascii="AU Passata" w:hAnsi="AU Passata" w:cstheme="minorHAnsi"/>
          <w:b/>
          <w:bCs/>
          <w:szCs w:val="20"/>
        </w:rPr>
      </w:pPr>
      <w:r>
        <w:rPr>
          <w:rFonts w:ascii="AU Passata" w:hAnsi="AU Passata"/>
          <w:szCs w:val="20"/>
        </w:rPr>
        <w:br w:type="page"/>
      </w:r>
    </w:p>
    <w:p w14:paraId="3506AD56" w14:textId="023D5408" w:rsidR="00DD55BA" w:rsidRPr="00016676" w:rsidRDefault="00DD55BA" w:rsidP="001B0A27">
      <w:pPr>
        <w:pStyle w:val="Listeafsnit"/>
        <w:numPr>
          <w:ilvl w:val="0"/>
          <w:numId w:val="0"/>
        </w:numPr>
        <w:ind w:left="720"/>
        <w:rPr>
          <w:rFonts w:ascii="AU Passata" w:hAnsi="AU Passata"/>
          <w:sz w:val="20"/>
          <w:szCs w:val="20"/>
        </w:rPr>
      </w:pPr>
      <w:r w:rsidRPr="00016676">
        <w:rPr>
          <w:rFonts w:ascii="AU Passata" w:hAnsi="AU Passata"/>
          <w:sz w:val="20"/>
          <w:szCs w:val="20"/>
        </w:rPr>
        <w:lastRenderedPageBreak/>
        <w:t>3) Klar mandat- og rollefordeling ift. udvikling af nye uddannelser</w:t>
      </w:r>
    </w:p>
    <w:p w14:paraId="5C348E10" w14:textId="77777777" w:rsidR="00DD55BA" w:rsidRPr="00016676" w:rsidRDefault="00DD55BA" w:rsidP="001B0A27">
      <w:pPr>
        <w:spacing w:line="276" w:lineRule="auto"/>
        <w:jc w:val="left"/>
        <w:rPr>
          <w:rFonts w:ascii="AU Passata" w:hAnsi="AU Passata" w:cstheme="minorHAnsi"/>
          <w:szCs w:val="20"/>
        </w:rPr>
      </w:pPr>
      <w:r w:rsidRPr="00016676">
        <w:rPr>
          <w:rFonts w:ascii="AU Passata" w:hAnsi="AU Passata" w:cstheme="minorHAnsi"/>
          <w:szCs w:val="20"/>
        </w:rPr>
        <w:t xml:space="preserve">Det er fremover først, når Universitetsledelsen har godkendt en indstilling om ny uddannelse, at selve ansøgningsarbejdet kan gå i gang. Her skitseres den overordnede ansvarsfordeling ifm. ansøgning om nye uddannelser: </w:t>
      </w:r>
    </w:p>
    <w:p w14:paraId="673AE323" w14:textId="77777777" w:rsidR="00DD55BA" w:rsidRPr="00016676" w:rsidRDefault="00DD55BA" w:rsidP="001B0A27">
      <w:pPr>
        <w:pStyle w:val="paragraph"/>
        <w:numPr>
          <w:ilvl w:val="0"/>
          <w:numId w:val="18"/>
        </w:numPr>
        <w:spacing w:before="0" w:beforeAutospacing="0" w:after="0" w:afterAutospacing="0" w:line="276" w:lineRule="auto"/>
        <w:textAlignment w:val="baseline"/>
        <w:rPr>
          <w:rFonts w:ascii="AU Passata" w:hAnsi="AU Passata" w:cstheme="minorHAnsi"/>
          <w:b/>
          <w:bCs/>
          <w:sz w:val="20"/>
          <w:szCs w:val="20"/>
        </w:rPr>
      </w:pPr>
      <w:r w:rsidRPr="00016676">
        <w:rPr>
          <w:rFonts w:ascii="AU Passata" w:hAnsi="AU Passata" w:cstheme="minorHAnsi"/>
          <w:b/>
          <w:bCs/>
          <w:sz w:val="20"/>
          <w:szCs w:val="20"/>
        </w:rPr>
        <w:t xml:space="preserve">Universitetsledelsen: </w:t>
      </w:r>
      <w:r w:rsidRPr="00016676">
        <w:rPr>
          <w:rFonts w:ascii="AU Passata" w:hAnsi="AU Passata" w:cstheme="minorHAnsi"/>
          <w:sz w:val="20"/>
          <w:szCs w:val="20"/>
        </w:rPr>
        <w:t xml:space="preserve">Vurderer strategiske, økonomiske og kapacitetsmæssige forhold </w:t>
      </w:r>
      <w:r w:rsidRPr="00016676">
        <w:rPr>
          <w:rFonts w:ascii="AU Passata" w:hAnsi="AU Passata" w:cstheme="minorHAnsi"/>
          <w:i/>
          <w:iCs/>
          <w:sz w:val="20"/>
          <w:szCs w:val="20"/>
        </w:rPr>
        <w:t>før</w:t>
      </w:r>
      <w:r w:rsidRPr="00016676">
        <w:rPr>
          <w:rFonts w:ascii="AU Passata" w:hAnsi="AU Passata" w:cstheme="minorHAnsi"/>
          <w:sz w:val="20"/>
          <w:szCs w:val="20"/>
        </w:rPr>
        <w:t xml:space="preserve"> ansøgninger.</w:t>
      </w:r>
    </w:p>
    <w:p w14:paraId="5928A20F" w14:textId="77777777" w:rsidR="00DD55BA" w:rsidRPr="00016676" w:rsidRDefault="00DD55BA" w:rsidP="001B0A27">
      <w:pPr>
        <w:pStyle w:val="paragraph"/>
        <w:numPr>
          <w:ilvl w:val="0"/>
          <w:numId w:val="18"/>
        </w:numPr>
        <w:spacing w:before="0" w:beforeAutospacing="0" w:after="0" w:afterAutospacing="0" w:line="276" w:lineRule="auto"/>
        <w:textAlignment w:val="baseline"/>
        <w:rPr>
          <w:rFonts w:ascii="AU Passata" w:hAnsi="AU Passata" w:cstheme="minorHAnsi"/>
          <w:b/>
          <w:bCs/>
          <w:sz w:val="20"/>
          <w:szCs w:val="20"/>
        </w:rPr>
      </w:pPr>
      <w:r w:rsidRPr="00016676">
        <w:rPr>
          <w:rFonts w:ascii="AU Passata" w:hAnsi="AU Passata" w:cstheme="minorHAnsi"/>
          <w:b/>
          <w:bCs/>
          <w:sz w:val="20"/>
          <w:szCs w:val="20"/>
        </w:rPr>
        <w:t xml:space="preserve">Uddannelsesudvalget: </w:t>
      </w:r>
      <w:r w:rsidRPr="00016676">
        <w:rPr>
          <w:rFonts w:ascii="AU Passata" w:hAnsi="AU Passata" w:cstheme="minorHAnsi"/>
          <w:sz w:val="20"/>
          <w:szCs w:val="20"/>
        </w:rPr>
        <w:t>Ansvarlig for ansøgningsproce</w:t>
      </w:r>
      <w:r>
        <w:rPr>
          <w:rFonts w:ascii="AU Passata" w:hAnsi="AU Passata" w:cstheme="minorHAnsi"/>
          <w:sz w:val="20"/>
          <w:szCs w:val="20"/>
        </w:rPr>
        <w:t>s</w:t>
      </w:r>
      <w:r w:rsidRPr="00016676">
        <w:rPr>
          <w:rFonts w:ascii="AU Passata" w:hAnsi="AU Passata" w:cstheme="minorHAnsi"/>
          <w:sz w:val="20"/>
          <w:szCs w:val="20"/>
        </w:rPr>
        <w:t>. Kan stoppe initiativer eller løfte til afklaring i UL.</w:t>
      </w:r>
    </w:p>
    <w:p w14:paraId="06DE0C51" w14:textId="77777777" w:rsidR="00DD55BA" w:rsidRPr="00016676" w:rsidRDefault="00DD55BA" w:rsidP="001B0A27">
      <w:pPr>
        <w:pStyle w:val="paragraph"/>
        <w:numPr>
          <w:ilvl w:val="0"/>
          <w:numId w:val="18"/>
        </w:numPr>
        <w:spacing w:before="0" w:beforeAutospacing="0" w:after="0" w:afterAutospacing="0" w:line="276" w:lineRule="auto"/>
        <w:textAlignment w:val="baseline"/>
        <w:rPr>
          <w:rFonts w:ascii="AU Passata" w:hAnsi="AU Passata" w:cstheme="minorHAnsi"/>
          <w:b/>
          <w:bCs/>
          <w:sz w:val="20"/>
          <w:szCs w:val="20"/>
        </w:rPr>
      </w:pPr>
      <w:r w:rsidRPr="00016676">
        <w:rPr>
          <w:rFonts w:ascii="AU Passata" w:hAnsi="AU Passata" w:cstheme="minorHAnsi"/>
          <w:b/>
          <w:bCs/>
          <w:sz w:val="20"/>
          <w:szCs w:val="20"/>
        </w:rPr>
        <w:t xml:space="preserve">Fakultetet (prodekan for uddannelse): </w:t>
      </w:r>
      <w:r w:rsidRPr="00016676">
        <w:rPr>
          <w:rFonts w:ascii="AU Passata" w:hAnsi="AU Passata" w:cstheme="minorHAnsi"/>
          <w:sz w:val="20"/>
          <w:szCs w:val="20"/>
        </w:rPr>
        <w:t>Sikrer fagligt grundlag, indhold og niveau samt udarbejdelse af ansøgning og studieordning. Kan stoppe initiativer, der ikke lever op til AU’s kvalitetskrav.</w:t>
      </w:r>
    </w:p>
    <w:p w14:paraId="0F8B445D" w14:textId="77777777" w:rsidR="00DD55BA" w:rsidRPr="00016676" w:rsidRDefault="00DD55BA" w:rsidP="001B0A27">
      <w:pPr>
        <w:pStyle w:val="paragraph"/>
        <w:numPr>
          <w:ilvl w:val="0"/>
          <w:numId w:val="18"/>
        </w:numPr>
        <w:spacing w:before="0" w:beforeAutospacing="0" w:after="0" w:afterAutospacing="0" w:line="276" w:lineRule="auto"/>
        <w:textAlignment w:val="baseline"/>
        <w:rPr>
          <w:rFonts w:ascii="AU Passata" w:hAnsi="AU Passata" w:cstheme="minorHAnsi"/>
          <w:b/>
          <w:bCs/>
          <w:sz w:val="20"/>
          <w:szCs w:val="20"/>
        </w:rPr>
      </w:pPr>
      <w:r w:rsidRPr="00016676">
        <w:rPr>
          <w:rFonts w:ascii="AU Passata" w:hAnsi="AU Passata" w:cstheme="minorHAnsi"/>
          <w:b/>
          <w:bCs/>
          <w:sz w:val="20"/>
          <w:szCs w:val="20"/>
        </w:rPr>
        <w:t xml:space="preserve">AU Uddannelse: </w:t>
      </w:r>
      <w:r w:rsidRPr="00016676">
        <w:rPr>
          <w:rFonts w:ascii="AU Passata" w:hAnsi="AU Passata" w:cstheme="minorHAnsi"/>
          <w:sz w:val="20"/>
          <w:szCs w:val="20"/>
        </w:rPr>
        <w:t>Rådgiver og koordinerer ansøgningsprocessen samt stiller fælles skabeloner og værktøjer til rådighed i samarbejde med lokale studieadministrationer.</w:t>
      </w:r>
    </w:p>
    <w:p w14:paraId="6CCA5B74" w14:textId="77777777" w:rsidR="00DD55BA" w:rsidRPr="00016676" w:rsidRDefault="00DD55BA" w:rsidP="001B0A27">
      <w:pPr>
        <w:pStyle w:val="paragraph"/>
        <w:spacing w:before="0" w:beforeAutospacing="0" w:after="0" w:afterAutospacing="0" w:line="276" w:lineRule="auto"/>
        <w:ind w:left="720"/>
        <w:textAlignment w:val="baseline"/>
        <w:rPr>
          <w:rFonts w:ascii="AU Passata" w:hAnsi="AU Passata" w:cstheme="minorHAnsi"/>
          <w:b/>
          <w:bCs/>
          <w:sz w:val="20"/>
          <w:szCs w:val="20"/>
        </w:rPr>
      </w:pPr>
    </w:p>
    <w:p w14:paraId="2A236FC5" w14:textId="77777777" w:rsidR="00DD55BA" w:rsidRPr="00016676" w:rsidRDefault="00DD55BA" w:rsidP="001B0A27">
      <w:pPr>
        <w:pStyle w:val="Listeafsnit"/>
        <w:numPr>
          <w:ilvl w:val="0"/>
          <w:numId w:val="0"/>
        </w:numPr>
        <w:ind w:left="720"/>
        <w:rPr>
          <w:rFonts w:ascii="AU Passata" w:hAnsi="AU Passata"/>
          <w:sz w:val="20"/>
          <w:szCs w:val="20"/>
        </w:rPr>
      </w:pPr>
      <w:r>
        <w:rPr>
          <w:rFonts w:ascii="AU Passata" w:hAnsi="AU Passata"/>
          <w:sz w:val="20"/>
          <w:szCs w:val="20"/>
        </w:rPr>
        <w:t>4</w:t>
      </w:r>
      <w:r w:rsidRPr="00016676">
        <w:rPr>
          <w:rFonts w:ascii="AU Passata" w:hAnsi="AU Passata"/>
          <w:sz w:val="20"/>
          <w:szCs w:val="20"/>
        </w:rPr>
        <w:t>) Bedre og mere transparent styringsgrundlag</w:t>
      </w:r>
    </w:p>
    <w:p w14:paraId="2C83B182" w14:textId="77777777" w:rsidR="00DD55BA" w:rsidRPr="00016676" w:rsidRDefault="00DD55BA" w:rsidP="001B0A27">
      <w:pPr>
        <w:spacing w:line="276" w:lineRule="auto"/>
        <w:jc w:val="left"/>
        <w:rPr>
          <w:rFonts w:ascii="AU Passata" w:hAnsi="AU Passata" w:cstheme="minorHAnsi"/>
          <w:szCs w:val="20"/>
        </w:rPr>
      </w:pPr>
      <w:r w:rsidRPr="00016676">
        <w:rPr>
          <w:rFonts w:ascii="AU Passata" w:hAnsi="AU Passata" w:cstheme="minorHAnsi"/>
          <w:szCs w:val="20"/>
        </w:rPr>
        <w:t>Porteføljestyringen og udviklingen af nye uddannelser skal ske på baggrund af et autoritativt og let tilgængeligt styringsgrundlag. Alle involverede medarbejdere får derfor adgang til:</w:t>
      </w:r>
    </w:p>
    <w:p w14:paraId="533D9301" w14:textId="12F41F2F" w:rsidR="00DD55BA" w:rsidRPr="00016676" w:rsidRDefault="00DD55BA" w:rsidP="001B0A27">
      <w:pPr>
        <w:pStyle w:val="Listeafsnit"/>
        <w:rPr>
          <w:rFonts w:ascii="AU Passata" w:hAnsi="AU Passata"/>
          <w:b w:val="0"/>
          <w:bCs w:val="0"/>
          <w:sz w:val="20"/>
          <w:szCs w:val="20"/>
        </w:rPr>
      </w:pPr>
      <w:r w:rsidRPr="00016676">
        <w:rPr>
          <w:rFonts w:ascii="AU Passata" w:hAnsi="AU Passata"/>
          <w:b w:val="0"/>
          <w:bCs w:val="0"/>
          <w:sz w:val="20"/>
          <w:szCs w:val="20"/>
        </w:rPr>
        <w:t>En fælles rammebeskrivelse af gældende dimensioneringsformer, lofter og principper, der beskriver muligheder og begrænsninger i et forståeligt og modtagerrettet sprog</w:t>
      </w:r>
      <w:r w:rsidR="00312FF9">
        <w:rPr>
          <w:rFonts w:ascii="AU Passata" w:hAnsi="AU Passata"/>
          <w:b w:val="0"/>
          <w:bCs w:val="0"/>
          <w:sz w:val="20"/>
          <w:szCs w:val="20"/>
        </w:rPr>
        <w:t xml:space="preserve"> (under udarbejdelse).</w:t>
      </w:r>
    </w:p>
    <w:p w14:paraId="7C3D71D7" w14:textId="11B70AD3" w:rsidR="00DD55BA" w:rsidRDefault="00DD55BA" w:rsidP="001B0A27">
      <w:pPr>
        <w:pStyle w:val="Listeafsnit"/>
        <w:rPr>
          <w:rFonts w:ascii="AU Passata" w:hAnsi="AU Passata"/>
          <w:b w:val="0"/>
          <w:bCs w:val="0"/>
          <w:sz w:val="20"/>
          <w:szCs w:val="20"/>
        </w:rPr>
      </w:pPr>
      <w:r w:rsidRPr="00016676">
        <w:rPr>
          <w:rFonts w:ascii="AU Passata" w:hAnsi="AU Passata"/>
          <w:b w:val="0"/>
          <w:bCs w:val="0"/>
          <w:sz w:val="20"/>
          <w:szCs w:val="20"/>
        </w:rPr>
        <w:t>En fælles, autoritativ porteføljestyringsrapport, der bliver bredt tilgængelig i løbet af 2026</w:t>
      </w:r>
      <w:r w:rsidR="00312FF9">
        <w:rPr>
          <w:rFonts w:ascii="AU Passata" w:hAnsi="AU Passata"/>
          <w:b w:val="0"/>
          <w:bCs w:val="0"/>
          <w:sz w:val="20"/>
          <w:szCs w:val="20"/>
        </w:rPr>
        <w:t xml:space="preserve"> (under udarbejdelse).</w:t>
      </w:r>
    </w:p>
    <w:p w14:paraId="5C453532" w14:textId="77777777" w:rsidR="00DD55BA" w:rsidRPr="00016676" w:rsidRDefault="00DD55BA" w:rsidP="001B0A27">
      <w:pPr>
        <w:pStyle w:val="Listeafsnit"/>
        <w:numPr>
          <w:ilvl w:val="0"/>
          <w:numId w:val="0"/>
        </w:numPr>
        <w:ind w:left="720"/>
        <w:rPr>
          <w:rFonts w:ascii="AU Passata" w:hAnsi="AU Passata"/>
          <w:b w:val="0"/>
          <w:bCs w:val="0"/>
          <w:sz w:val="20"/>
          <w:szCs w:val="20"/>
        </w:rPr>
      </w:pPr>
    </w:p>
    <w:p w14:paraId="6616B52D" w14:textId="77777777" w:rsidR="00DD55BA" w:rsidRPr="00016676" w:rsidRDefault="00DD55BA" w:rsidP="001B0A27">
      <w:pPr>
        <w:spacing w:line="276" w:lineRule="auto"/>
        <w:ind w:left="720"/>
        <w:jc w:val="left"/>
        <w:rPr>
          <w:rFonts w:ascii="AU Passata" w:hAnsi="AU Passata" w:cstheme="minorHAnsi"/>
          <w:b/>
          <w:bCs/>
        </w:rPr>
      </w:pPr>
      <w:r>
        <w:rPr>
          <w:rFonts w:ascii="AU Passata" w:hAnsi="AU Passata" w:cstheme="minorHAnsi"/>
          <w:b/>
          <w:bCs/>
        </w:rPr>
        <w:t>5</w:t>
      </w:r>
      <w:r w:rsidRPr="00016676">
        <w:rPr>
          <w:rFonts w:ascii="AU Passata" w:hAnsi="AU Passata" w:cstheme="minorHAnsi"/>
          <w:b/>
          <w:bCs/>
        </w:rPr>
        <w:t xml:space="preserve">) Årshjul, der forbinder kvalitets- og porteføljeprocessen </w:t>
      </w:r>
    </w:p>
    <w:p w14:paraId="10315C69" w14:textId="77777777" w:rsidR="00DD55BA" w:rsidRPr="00016676" w:rsidRDefault="00DD55BA" w:rsidP="001B0A27">
      <w:pPr>
        <w:spacing w:line="276" w:lineRule="auto"/>
        <w:jc w:val="left"/>
        <w:rPr>
          <w:rFonts w:ascii="AU Passata" w:hAnsi="AU Passata"/>
          <w:szCs w:val="20"/>
        </w:rPr>
      </w:pPr>
      <w:r w:rsidRPr="00016676">
        <w:rPr>
          <w:rFonts w:ascii="AU Passata" w:hAnsi="AU Passata"/>
          <w:szCs w:val="20"/>
        </w:rPr>
        <w:t xml:space="preserve">Porteføljestyringsprocessen bindes sammen med uddannelseskvalitetsprocesserne. Det betyder at den fælles autoritative porteføljestyringsrapport (data) frigives i april, ligesom det er tilfældet for datapakkerne i uddannelseskvalitetsprocesserne, og at porteføljepapiret inkorporeres i fakultetets uddannelsesrapport og behandles af Uddannelsesudvalget i forbindelse med opsamlingen på årets kvalitetsprocesser. </w:t>
      </w:r>
    </w:p>
    <w:p w14:paraId="50B2F28C" w14:textId="77777777" w:rsidR="00DD55BA" w:rsidRPr="00016676" w:rsidRDefault="00DD55BA" w:rsidP="001B0A27">
      <w:pPr>
        <w:spacing w:line="276" w:lineRule="auto"/>
        <w:jc w:val="left"/>
        <w:rPr>
          <w:rFonts w:ascii="AU Passata" w:hAnsi="AU Passata"/>
          <w:szCs w:val="20"/>
        </w:rPr>
      </w:pPr>
      <w:r w:rsidRPr="00016676">
        <w:rPr>
          <w:rFonts w:ascii="AU Passata" w:hAnsi="AU Passata"/>
          <w:szCs w:val="20"/>
        </w:rPr>
        <w:t>Den årlige porteføljestyringsproces</w:t>
      </w:r>
      <w:r>
        <w:rPr>
          <w:rFonts w:ascii="AU Passata" w:hAnsi="AU Passata"/>
          <w:szCs w:val="20"/>
        </w:rPr>
        <w:t xml:space="preserve"> s</w:t>
      </w:r>
      <w:r w:rsidRPr="00016676">
        <w:rPr>
          <w:rFonts w:ascii="AU Passata" w:hAnsi="AU Passata"/>
          <w:szCs w:val="20"/>
        </w:rPr>
        <w:t xml:space="preserve">uppleres af et fast tilbagevendende uddannelsesstrategisk møde mellem Uddannelsesudvalget og Universitetsledelsen. Processen består af: </w:t>
      </w:r>
    </w:p>
    <w:p w14:paraId="7C0FCCDB" w14:textId="24CD7836" w:rsidR="00DD55BA" w:rsidRPr="00B46207" w:rsidRDefault="00DD55BA" w:rsidP="00B46207">
      <w:pPr>
        <w:pStyle w:val="Listeafsnit"/>
        <w:numPr>
          <w:ilvl w:val="0"/>
          <w:numId w:val="23"/>
        </w:numPr>
        <w:rPr>
          <w:rFonts w:ascii="AU Passata" w:hAnsi="AU Passata"/>
          <w:b w:val="0"/>
          <w:bCs w:val="0"/>
          <w:sz w:val="20"/>
          <w:szCs w:val="20"/>
        </w:rPr>
      </w:pPr>
      <w:r w:rsidRPr="00B46207">
        <w:rPr>
          <w:rFonts w:ascii="AU Passata" w:hAnsi="AU Passata"/>
          <w:b w:val="0"/>
          <w:bCs w:val="0"/>
          <w:sz w:val="20"/>
          <w:szCs w:val="20"/>
        </w:rPr>
        <w:t>En årlig porteføljedrøftelse med fokus på løbende tilpasning og kapacitetsstyring</w:t>
      </w:r>
    </w:p>
    <w:p w14:paraId="07B1F460" w14:textId="61F9DB3D" w:rsidR="00734CCE" w:rsidRPr="00B46207" w:rsidRDefault="00DD55BA" w:rsidP="00B46207">
      <w:pPr>
        <w:pStyle w:val="Listeafsnit"/>
        <w:numPr>
          <w:ilvl w:val="0"/>
          <w:numId w:val="23"/>
        </w:numPr>
        <w:rPr>
          <w:b w:val="0"/>
          <w:bCs w:val="0"/>
          <w:sz w:val="20"/>
          <w:szCs w:val="20"/>
        </w:rPr>
      </w:pPr>
      <w:r w:rsidRPr="00B46207">
        <w:rPr>
          <w:rFonts w:ascii="AU Passata" w:hAnsi="AU Passata"/>
          <w:b w:val="0"/>
          <w:bCs w:val="0"/>
          <w:sz w:val="20"/>
          <w:szCs w:val="20"/>
        </w:rPr>
        <w:t>En strategisk ramme omkring porteføljeudviklingen, der med en toårig kadence sætter fokus på relevante strategiske indsatsområder og tilpasninger.</w:t>
      </w:r>
    </w:p>
    <w:sectPr w:rsidR="00734CCE" w:rsidRPr="00B46207" w:rsidSect="00DD467B">
      <w:headerReference w:type="default" r:id="rId15"/>
      <w:headerReference w:type="first" r:id="rId16"/>
      <w:footerReference w:type="first" r:id="rId17"/>
      <w:endnotePr>
        <w:numFmt w:val="decimal"/>
      </w:endnotePr>
      <w:pgSz w:w="11907" w:h="16840" w:code="9"/>
      <w:pgMar w:top="2552" w:right="3119" w:bottom="1843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54BB42" w14:textId="77777777" w:rsidR="00795D24" w:rsidRDefault="00795D24">
      <w:r>
        <w:separator/>
      </w:r>
    </w:p>
  </w:endnote>
  <w:endnote w:type="continuationSeparator" w:id="0">
    <w:p w14:paraId="3050D7C5" w14:textId="77777777" w:rsidR="00795D24" w:rsidRDefault="00795D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18F964F-1ED3-4BB5-AE48-C7A5C8137DF3}"/>
    <w:embedBold r:id="rId2" w:fontKey="{30E2014D-D253-46FF-8605-A2C3B09540BF}"/>
    <w:embedItalic r:id="rId3" w:fontKey="{FAD051E7-69B5-409C-961C-FEA22DAC1AA5}"/>
    <w:embedBoldItalic r:id="rId4" w:fontKey="{9408A297-3283-4F21-A865-6E90F48F792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320A4F1-8A02-4A87-8447-925F33428122}"/>
    <w:embedBold r:id="rId6" w:fontKey="{F4431578-3010-458D-A9F1-DF64E5554ADB}"/>
    <w:embedItalic r:id="rId7" w:fontKey="{E02A4A0A-3F9F-4FFB-A99E-486EA625E19C}"/>
    <w:embedBoldItalic r:id="rId8" w:fontKey="{C4B4206C-B142-4738-A16A-D7403E324F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9" w:fontKey="{723077B7-5C7A-4AC8-9898-836CA2DBD21C}"/>
    <w:embedBold r:id="rId10" w:fontKey="{0A9823EA-44F2-4D0D-9B54-29EE036DAC97}"/>
    <w:embedItalic r:id="rId11" w:fontKey="{4B6E7EDA-6770-4D9A-A4E3-721030AC58DD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6163E063-74FD-4231-9A00-AFD7606BC40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3" w:fontKey="{ED29B7BF-F74C-4DCF-9BBC-7D3C6A1C9CB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5EC493D3-6A2B-47EC-8589-F04A85C527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0F9D3" w14:textId="77777777" w:rsidR="00BC59EF" w:rsidRPr="00CB7E17" w:rsidRDefault="00BC59EF" w:rsidP="00BC59EF"/>
  <w:sdt>
    <w:sdtPr>
      <w:rPr>
        <w:rFonts w:ascii="Georgia" w:eastAsiaTheme="minorHAnsi" w:hAnsi="Georgia" w:cstheme="minorBidi"/>
        <w:b w:val="0"/>
        <w:spacing w:val="0"/>
        <w:sz w:val="20"/>
        <w:szCs w:val="20"/>
      </w:rPr>
      <w:alias w:val="textElement"/>
      <w:tag w:val="{&quot;templafy&quot;:{&quot;id&quot;:&quot;b690b67a-bbd2-44fb-8d4f-8822f4452ebe&quot;}}"/>
      <w:id w:val="-1351869914"/>
      <w:placeholder>
        <w:docPart w:val="9FDE660C596D4ACEA654C9FCE8004A68"/>
      </w:placeholder>
    </w:sdtPr>
    <w:sdtEndPr>
      <w:rPr>
        <w:szCs w:val="22"/>
      </w:rPr>
    </w:sdtEndPr>
    <w:sdtContent>
      <w:tbl>
        <w:tblPr>
          <w:tblW w:w="7541" w:type="dxa"/>
          <w:tblLayout w:type="fixed"/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>
        <w:tblGrid>
          <w:gridCol w:w="2613"/>
          <w:gridCol w:w="2337"/>
          <w:gridCol w:w="2591"/>
        </w:tblGrid>
        <w:tr w:rsidR="00C92291" w:rsidRPr="004A274C" w14:paraId="19987EB3" w14:textId="77777777" w:rsidTr="00C92291">
          <w:bookmarkStart w:id="0" w:name="_Hlk480556382" w:displacedByCustomXml="next"/>
          <w:sdt>
            <w:sdtPr>
              <w:rPr>
                <w:rFonts w:ascii="Georgia" w:eastAsiaTheme="minorHAnsi" w:hAnsi="Georgia" w:cstheme="minorBidi"/>
                <w:b w:val="0"/>
                <w:spacing w:val="0"/>
                <w:sz w:val="20"/>
                <w:szCs w:val="20"/>
              </w:rPr>
              <w:alias w:val="image"/>
              <w:tag w:val="{&quot;templafy&quot;:{&quot;id&quot;:&quot;b4d40f86-4d62-4a92-b215-14ce500fdb55&quot;}}"/>
              <w:id w:val="-1433124284"/>
              <w:picture/>
            </w:sdtPr>
            <w:sdtEndPr>
              <w:rPr>
                <w:rFonts w:ascii="AU Passata" w:eastAsia="Times New Roman" w:hAnsi="AU Passata" w:cs="Times New Roman"/>
                <w:b/>
                <w:spacing w:val="10"/>
                <w:sz w:val="14"/>
                <w:szCs w:val="24"/>
              </w:rPr>
            </w:sdtEndPr>
            <w:sdtContent>
              <w:tc>
                <w:tcPr>
                  <w:tcW w:w="2613" w:type="dxa"/>
                </w:tcPr>
                <w:p w14:paraId="7E4CDAFB" w14:textId="77777777" w:rsidR="00734CCE" w:rsidRPr="009224E3" w:rsidRDefault="00734CCE" w:rsidP="00C92291">
                  <w:pPr>
                    <w:pStyle w:val="Template-Companyname"/>
                  </w:pPr>
                  <w:r>
                    <w:rPr>
                      <w:noProof/>
                    </w:rPr>
                    <w:drawing>
                      <wp:inline distT="0" distB="0" distL="0" distR="0" wp14:anchorId="1CCC1419" wp14:editId="103A3CFF">
                        <wp:extent cx="648000" cy="648000"/>
                        <wp:effectExtent l="0" t="0" r="0" b="0"/>
                        <wp:docPr id="776061579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35428708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000" cy="64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sdtContent>
          </w:sdt>
          <w:tc>
            <w:tcPr>
              <w:tcW w:w="2337" w:type="dxa"/>
              <w:vAlign w:val="bottom"/>
            </w:tcPr>
            <w:sdt>
              <w:sdtPr>
                <w:alias w:val="UnitName"/>
                <w:tag w:val="{&quot;templafy&quot;:{&quot;id&quot;:&quot;3581fef9-ef75-43d3-8ca5-d907b07e843e&quot;}}"/>
                <w:id w:val="-1729993514"/>
              </w:sdtPr>
              <w:sdtEndPr/>
              <w:sdtContent>
                <w:p w14:paraId="6579CC63" w14:textId="77777777" w:rsidR="00BF187C" w:rsidRDefault="00734CCE">
                  <w:pPr>
                    <w:pStyle w:val="Template-Companyname"/>
                  </w:pPr>
                  <w:r>
                    <w:t>Kvalitet</w:t>
                  </w:r>
                </w:p>
              </w:sdtContent>
            </w:sdt>
            <w:sdt>
              <w:sdtPr>
                <w:alias w:val="AU"/>
                <w:tag w:val="{&quot;templafy&quot;:{&quot;id&quot;:&quot;69111307-a81c-4aef-ac09-55926e9be5f5&quot;}}"/>
                <w:id w:val="1010029915"/>
              </w:sdtPr>
              <w:sdtEndPr/>
              <w:sdtContent>
                <w:p w14:paraId="0CA2DFE3" w14:textId="77777777" w:rsidR="00BF187C" w:rsidRDefault="00734CCE">
                  <w:pPr>
                    <w:pStyle w:val="Template-Address"/>
                  </w:pPr>
                  <w:r>
                    <w:t>Aarhus Universitet</w:t>
                  </w:r>
                </w:p>
              </w:sdtContent>
            </w:sdt>
            <w:sdt>
              <w:sdtPr>
                <w:alias w:val="Address"/>
                <w:tag w:val="{&quot;templafy&quot;:{&quot;id&quot;:&quot;e49cf32b-6a25-4ad0-b6f6-84f6784214b6&quot;}}"/>
                <w:id w:val="-313268981"/>
              </w:sdtPr>
              <w:sdtEndPr/>
              <w:sdtContent>
                <w:p w14:paraId="5F73CCD9" w14:textId="77777777" w:rsidR="00BF187C" w:rsidRDefault="00734CCE">
                  <w:pPr>
                    <w:pStyle w:val="Template-Address"/>
                  </w:pPr>
                  <w:r>
                    <w:t>Fredrik Nielsens Vej 5</w:t>
                  </w:r>
                </w:p>
                <w:p w14:paraId="78868250" w14:textId="77777777" w:rsidR="00BF187C" w:rsidRDefault="00734CCE">
                  <w:pPr>
                    <w:pStyle w:val="Template-Address"/>
                  </w:pPr>
                  <w:r>
                    <w:t>8000 Aarhus C</w:t>
                  </w:r>
                </w:p>
              </w:sdtContent>
            </w:sdt>
          </w:tc>
          <w:tc>
            <w:tcPr>
              <w:tcW w:w="2591" w:type="dxa"/>
              <w:vAlign w:val="bottom"/>
            </w:tcPr>
            <w:sdt>
              <w:sdtPr>
                <w:alias w:val="group"/>
                <w:tag w:val="{&quot;templafy&quot;:{&quot;id&quot;:&quot;91b8d4ec-2147-44fa-b181-ae9116831a4e&quot;}}"/>
                <w:id w:val="-681814133"/>
              </w:sdtPr>
              <w:sdtEndPr/>
              <w:sdtContent>
                <w:p w14:paraId="5B421CF7" w14:textId="77777777" w:rsidR="00734CCE" w:rsidRPr="00DD55BA" w:rsidRDefault="00795D24" w:rsidP="00C92291">
                  <w:pPr>
                    <w:pStyle w:val="Template-Address"/>
                    <w:jc w:val="right"/>
                    <w:rPr>
                      <w:lang w:val="en-US"/>
                    </w:rPr>
                  </w:pPr>
                  <w:sdt>
                    <w:sdtPr>
                      <w:alias w:val="Tel label"/>
                      <w:tag w:val="{&quot;templafy&quot;:{&quot;id&quot;:&quot;c6d3f0e1-aa73-4834-8945-d8fdc7cc9d6d&quot;}}"/>
                      <w:id w:val="-1673252358"/>
                    </w:sdtPr>
                    <w:sdtEndPr/>
                    <w:sdtContent>
                      <w:proofErr w:type="spellStart"/>
                      <w:r w:rsidR="00734CCE" w:rsidRPr="00DD55BA">
                        <w:rPr>
                          <w:lang w:val="en-US"/>
                        </w:rPr>
                        <w:t>Tlf</w:t>
                      </w:r>
                      <w:proofErr w:type="spellEnd"/>
                      <w:r w:rsidR="00734CCE" w:rsidRPr="00DD55BA">
                        <w:rPr>
                          <w:lang w:val="en-US"/>
                        </w:rPr>
                        <w:t>.</w:t>
                      </w:r>
                    </w:sdtContent>
                  </w:sdt>
                  <w:r w:rsidR="00734CCE" w:rsidRPr="00DD55BA">
                    <w:rPr>
                      <w:lang w:val="en-US"/>
                    </w:rPr>
                    <w:t xml:space="preserve">: </w:t>
                  </w:r>
                  <w:sdt>
                    <w:sdtPr>
                      <w:alias w:val="Phone"/>
                      <w:tag w:val="{&quot;templafy&quot;:{&quot;id&quot;:&quot;a1bf6e8d-44cb-4068-82f6-ea439782dcbd&quot;}}"/>
                      <w:id w:val="-1608182804"/>
                    </w:sdtPr>
                    <w:sdtEndPr/>
                    <w:sdtContent>
                      <w:r w:rsidR="00734CCE" w:rsidRPr="00DD55BA">
                        <w:rPr>
                          <w:lang w:val="en-US"/>
                        </w:rPr>
                        <w:t>+45 8715 0000</w:t>
                      </w:r>
                    </w:sdtContent>
                  </w:sdt>
                </w:p>
              </w:sdtContent>
            </w:sdt>
            <w:sdt>
              <w:sdtPr>
                <w:alias w:val="group"/>
                <w:tag w:val="{&quot;templafy&quot;:{&quot;id&quot;:&quot;b587abf8-7222-4f85-94a7-ad38bddf6e83&quot;}}"/>
                <w:id w:val="1768879550"/>
              </w:sdtPr>
              <w:sdtEndPr/>
              <w:sdtContent>
                <w:p w14:paraId="125E0AC5" w14:textId="77777777" w:rsidR="00734CCE" w:rsidRPr="00DD55BA" w:rsidRDefault="00795D24" w:rsidP="00C92291">
                  <w:pPr>
                    <w:pStyle w:val="Template-Address"/>
                    <w:jc w:val="right"/>
                    <w:rPr>
                      <w:lang w:val="en-US"/>
                    </w:rPr>
                  </w:pPr>
                  <w:sdt>
                    <w:sdtPr>
                      <w:alias w:val="Fax label"/>
                      <w:tag w:val="{&quot;templafy&quot;:{&quot;id&quot;:&quot;cfb6575f-c0c6-4e4a-8055-a24a67d5b80d&quot;}}"/>
                      <w:id w:val="-1851249066"/>
                    </w:sdtPr>
                    <w:sdtEndPr/>
                    <w:sdtContent>
                      <w:r w:rsidR="00734CCE" w:rsidRPr="00DD55BA">
                        <w:rPr>
                          <w:lang w:val="en-US"/>
                        </w:rPr>
                        <w:t>Fax</w:t>
                      </w:r>
                    </w:sdtContent>
                  </w:sdt>
                  <w:r w:rsidR="00734CCE" w:rsidRPr="00DD55BA">
                    <w:rPr>
                      <w:lang w:val="en-US"/>
                    </w:rPr>
                    <w:t xml:space="preserve">: </w:t>
                  </w:r>
                  <w:sdt>
                    <w:sdtPr>
                      <w:alias w:val="Fax"/>
                      <w:tag w:val="{&quot;templafy&quot;:{&quot;id&quot;:&quot;4a508d7e-8d4d-4612-bb0e-292441c04343&quot;}}"/>
                      <w:id w:val="-428745966"/>
                    </w:sdtPr>
                    <w:sdtEndPr/>
                    <w:sdtContent>
                      <w:r w:rsidR="00734CCE" w:rsidRPr="00DD55BA">
                        <w:rPr>
                          <w:lang w:val="en-US"/>
                        </w:rPr>
                        <w:t>+45 8942 6800</w:t>
                      </w:r>
                    </w:sdtContent>
                  </w:sdt>
                </w:p>
              </w:sdtContent>
            </w:sdt>
            <w:sdt>
              <w:sdtPr>
                <w:alias w:val="group"/>
                <w:tag w:val="{&quot;templafy&quot;:{&quot;id&quot;:&quot;d420b211-b263-46d8-b9a0-6e309e2b2f66&quot;}}"/>
                <w:id w:val="-1551761767"/>
              </w:sdtPr>
              <w:sdtEndPr/>
              <w:sdtContent>
                <w:p w14:paraId="3CCFF5A4" w14:textId="77777777" w:rsidR="00734CCE" w:rsidRPr="00DD55BA" w:rsidRDefault="00795D24" w:rsidP="00C92291">
                  <w:pPr>
                    <w:pStyle w:val="Template-Address"/>
                    <w:jc w:val="right"/>
                    <w:rPr>
                      <w:lang w:val="en-US"/>
                    </w:rPr>
                  </w:pPr>
                  <w:sdt>
                    <w:sdtPr>
                      <w:alias w:val="Email label"/>
                      <w:tag w:val="{&quot;templafy&quot;:{&quot;id&quot;:&quot;2d7518e7-33a6-42a7-bc05-3f1ba9c330d5&quot;}}"/>
                      <w:id w:val="-1567332359"/>
                    </w:sdtPr>
                    <w:sdtEndPr/>
                    <w:sdtContent>
                      <w:r w:rsidR="00734CCE" w:rsidRPr="00DD55BA">
                        <w:rPr>
                          <w:lang w:val="en-US"/>
                        </w:rPr>
                        <w:t>E-mail</w:t>
                      </w:r>
                    </w:sdtContent>
                  </w:sdt>
                  <w:r w:rsidR="00734CCE" w:rsidRPr="00DD55BA">
                    <w:rPr>
                      <w:lang w:val="en-US"/>
                    </w:rPr>
                    <w:t xml:space="preserve">: </w:t>
                  </w:r>
                  <w:sdt>
                    <w:sdtPr>
                      <w:alias w:val="Email"/>
                      <w:tag w:val="{&quot;templafy&quot;:{&quot;id&quot;:&quot;a43da17d-bb9d-4f0a-85c2-f9187de29d1b&quot;}}"/>
                      <w:id w:val="524449441"/>
                    </w:sdtPr>
                    <w:sdtEndPr/>
                    <w:sdtContent>
                      <w:r w:rsidR="00734CCE" w:rsidRPr="00DD55BA">
                        <w:rPr>
                          <w:lang w:val="en-US"/>
                        </w:rPr>
                        <w:t>auuddannelse@au.dk</w:t>
                      </w:r>
                    </w:sdtContent>
                  </w:sdt>
                </w:p>
              </w:sdtContent>
            </w:sdt>
            <w:sdt>
              <w:sdtPr>
                <w:alias w:val="group"/>
                <w:tag w:val="{&quot;templafy&quot;:{&quot;id&quot;:&quot;12db4380-4999-49b8-a2fa-854e2cae2063&quot;}}"/>
                <w:id w:val="-1375077903"/>
              </w:sdtPr>
              <w:sdtEndPr/>
              <w:sdtContent>
                <w:p w14:paraId="110F78C3" w14:textId="77777777" w:rsidR="00734CCE" w:rsidRPr="00DD55BA" w:rsidRDefault="00795D24" w:rsidP="00C92291">
                  <w:pPr>
                    <w:pStyle w:val="Template-Address"/>
                    <w:jc w:val="right"/>
                    <w:rPr>
                      <w:lang w:val="en-US"/>
                    </w:rPr>
                  </w:pPr>
                  <w:sdt>
                    <w:sdtPr>
                      <w:alias w:val="Web label"/>
                      <w:tag w:val="{&quot;templafy&quot;:{&quot;id&quot;:&quot;f6be4964-14e0-4cbb-b527-77fe01c34671&quot;}}"/>
                      <w:id w:val="1466002086"/>
                    </w:sdtPr>
                    <w:sdtEndPr/>
                    <w:sdtContent>
                      <w:r w:rsidR="00734CCE" w:rsidRPr="00DD55BA">
                        <w:rPr>
                          <w:lang w:val="en-US"/>
                        </w:rPr>
                        <w:t>Web</w:t>
                      </w:r>
                    </w:sdtContent>
                  </w:sdt>
                  <w:r w:rsidR="00734CCE" w:rsidRPr="00DD55BA">
                    <w:rPr>
                      <w:lang w:val="en-US"/>
                    </w:rPr>
                    <w:t xml:space="preserve">: </w:t>
                  </w:r>
                  <w:sdt>
                    <w:sdtPr>
                      <w:alias w:val="Www"/>
                      <w:tag w:val="{&quot;templafy&quot;:{&quot;id&quot;:&quot;1eaba40a-345e-4a4b-be7f-2ff82d5075dd&quot;}}"/>
                      <w:id w:val="-1398432430"/>
                    </w:sdtPr>
                    <w:sdtEndPr/>
                    <w:sdtContent>
                      <w:r w:rsidR="00734CCE" w:rsidRPr="00DD55BA">
                        <w:rPr>
                          <w:lang w:val="en-US"/>
                        </w:rPr>
                        <w:t>http://medarbejdere.au.dk/administration/administration/au-uddannelse/uddannelsesudvikling-og-kvalitet/</w:t>
                      </w:r>
                    </w:sdtContent>
                  </w:sdt>
                </w:p>
              </w:sdtContent>
            </w:sdt>
          </w:tc>
        </w:tr>
      </w:tbl>
      <w:p w14:paraId="0A4152CD" w14:textId="77777777" w:rsidR="00734CCE" w:rsidRPr="004879B0" w:rsidRDefault="00795D24" w:rsidP="006B4632">
        <w:pPr>
          <w:spacing w:line="14" w:lineRule="exact"/>
        </w:pPr>
      </w:p>
      <w:bookmarkEnd w:id="0" w:displacedByCustomXml="next"/>
    </w:sdtContent>
  </w:sdt>
  <w:p w14:paraId="071237AD" w14:textId="77777777" w:rsidR="00EC0BB0" w:rsidRPr="00BC59EF" w:rsidRDefault="00EC0BB0" w:rsidP="00BC59EF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84D4FA" w14:textId="77777777" w:rsidR="00795D24" w:rsidRDefault="00795D24">
      <w:r>
        <w:separator/>
      </w:r>
    </w:p>
  </w:footnote>
  <w:footnote w:type="continuationSeparator" w:id="0">
    <w:p w14:paraId="43CA27B4" w14:textId="77777777" w:rsidR="00795D24" w:rsidRDefault="00795D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alias w:val="textElement"/>
      <w:tag w:val="{&quot;templafy&quot;:{&quot;id&quot;:&quot;62e479e3-9fa6-496c-acb4-9d880dfcd169&quot;}}"/>
      <w:id w:val="123052967"/>
      <w:placeholder>
        <w:docPart w:val="F89A84BD15DB4401A3861FCE7865889B"/>
      </w:placeholder>
    </w:sdtPr>
    <w:sdtEndPr/>
    <w:sdtContent>
      <w:p w14:paraId="5ED8A583" w14:textId="77777777" w:rsidR="00734CCE" w:rsidRPr="00CB7E17" w:rsidRDefault="00734CCE" w:rsidP="00E16A97">
        <w:pPr>
          <w:pStyle w:val="Sidehoved"/>
        </w:pPr>
        <w:r w:rsidRPr="00CB7E17">
          <w:rPr>
            <w:noProof/>
          </w:rPr>
          <mc:AlternateContent>
            <mc:Choice Requires="wpc">
              <w:drawing>
                <wp:anchor distT="0" distB="0" distL="114300" distR="114300" simplePos="0" relativeHeight="251656192" behindDoc="0" locked="0" layoutInCell="1" allowOverlap="1" wp14:anchorId="6C474874" wp14:editId="3E3B55CD">
                  <wp:simplePos x="0" y="0"/>
                  <wp:positionH relativeFrom="page">
                    <wp:posOffset>720090</wp:posOffset>
                  </wp:positionH>
                  <wp:positionV relativeFrom="page">
                    <wp:posOffset>360045</wp:posOffset>
                  </wp:positionV>
                  <wp:extent cx="609600" cy="304800"/>
                  <wp:effectExtent l="0" t="0" r="0" b="0"/>
                  <wp:wrapNone/>
                  <wp:docPr id="423168338" name="LogoCanvasHide0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Canvas">
                      <wpc:wpc>
                        <wpc:bg>
                          <a:noFill/>
                        </wpc:bg>
                        <wpc:whole>
                          <a:ln>
                            <a:noFill/>
                          </a:ln>
                        </wpc:whole>
                        <wps:wsp>
                          <wps:cNvPr id="3" name="U"/>
                          <wps:cNvSpPr>
                            <a:spLocks/>
                          </wps:cNvSpPr>
                          <wps:spPr bwMode="auto">
                            <a:xfrm>
                              <a:off x="304800" y="152400"/>
                              <a:ext cx="304800" cy="152400"/>
                            </a:xfrm>
                            <a:custGeom>
                              <a:avLst/>
                              <a:gdLst>
                                <a:gd name="T0" fmla="*/ 8139 w 8160"/>
                                <a:gd name="T1" fmla="*/ 416 h 4080"/>
                                <a:gd name="T2" fmla="*/ 8033 w 8160"/>
                                <a:gd name="T3" fmla="*/ 1019 h 4080"/>
                                <a:gd name="T4" fmla="*/ 7841 w 8160"/>
                                <a:gd name="T5" fmla="*/ 1587 h 4080"/>
                                <a:gd name="T6" fmla="*/ 7571 w 8160"/>
                                <a:gd name="T7" fmla="*/ 2114 h 4080"/>
                                <a:gd name="T8" fmla="*/ 7231 w 8160"/>
                                <a:gd name="T9" fmla="*/ 2594 h 4080"/>
                                <a:gd name="T10" fmla="*/ 6827 w 8160"/>
                                <a:gd name="T11" fmla="*/ 3019 h 4080"/>
                                <a:gd name="T12" fmla="*/ 6365 w 8160"/>
                                <a:gd name="T13" fmla="*/ 3382 h 4080"/>
                                <a:gd name="T14" fmla="*/ 5853 w 8160"/>
                                <a:gd name="T15" fmla="*/ 3677 h 4080"/>
                                <a:gd name="T16" fmla="*/ 5297 w 8160"/>
                                <a:gd name="T17" fmla="*/ 3896 h 4080"/>
                                <a:gd name="T18" fmla="*/ 4703 w 8160"/>
                                <a:gd name="T19" fmla="*/ 4033 h 4080"/>
                                <a:gd name="T20" fmla="*/ 4080 w 8160"/>
                                <a:gd name="T21" fmla="*/ 4080 h 4080"/>
                                <a:gd name="T22" fmla="*/ 3460 w 8160"/>
                                <a:gd name="T23" fmla="*/ 4033 h 4080"/>
                                <a:gd name="T24" fmla="*/ 2868 w 8160"/>
                                <a:gd name="T25" fmla="*/ 3896 h 4080"/>
                                <a:gd name="T26" fmla="*/ 2313 w 8160"/>
                                <a:gd name="T27" fmla="*/ 3677 h 4080"/>
                                <a:gd name="T28" fmla="*/ 1800 w 8160"/>
                                <a:gd name="T29" fmla="*/ 3382 h 4080"/>
                                <a:gd name="T30" fmla="*/ 1338 w 8160"/>
                                <a:gd name="T31" fmla="*/ 3019 h 4080"/>
                                <a:gd name="T32" fmla="*/ 933 w 8160"/>
                                <a:gd name="T33" fmla="*/ 2594 h 4080"/>
                                <a:gd name="T34" fmla="*/ 592 w 8160"/>
                                <a:gd name="T35" fmla="*/ 2114 h 4080"/>
                                <a:gd name="T36" fmla="*/ 321 w 8160"/>
                                <a:gd name="T37" fmla="*/ 1587 h 4080"/>
                                <a:gd name="T38" fmla="*/ 129 w 8160"/>
                                <a:gd name="T39" fmla="*/ 1019 h 4080"/>
                                <a:gd name="T40" fmla="*/ 21 w 8160"/>
                                <a:gd name="T41" fmla="*/ 416 h 4080"/>
                                <a:gd name="T42" fmla="*/ 2040 w 8160"/>
                                <a:gd name="T43" fmla="*/ 0 h 4080"/>
                                <a:gd name="T44" fmla="*/ 2064 w 8160"/>
                                <a:gd name="T45" fmla="*/ 309 h 4080"/>
                                <a:gd name="T46" fmla="*/ 2133 w 8160"/>
                                <a:gd name="T47" fmla="*/ 604 h 4080"/>
                                <a:gd name="T48" fmla="*/ 2243 w 8160"/>
                                <a:gd name="T49" fmla="*/ 881 h 4080"/>
                                <a:gd name="T50" fmla="*/ 2391 w 8160"/>
                                <a:gd name="T51" fmla="*/ 1137 h 4080"/>
                                <a:gd name="T52" fmla="*/ 2572 w 8160"/>
                                <a:gd name="T53" fmla="*/ 1369 h 4080"/>
                                <a:gd name="T54" fmla="*/ 2786 w 8160"/>
                                <a:gd name="T55" fmla="*/ 1572 h 4080"/>
                                <a:gd name="T56" fmla="*/ 3025 w 8160"/>
                                <a:gd name="T57" fmla="*/ 1743 h 4080"/>
                                <a:gd name="T58" fmla="*/ 3290 w 8160"/>
                                <a:gd name="T59" fmla="*/ 1879 h 4080"/>
                                <a:gd name="T60" fmla="*/ 3573 w 8160"/>
                                <a:gd name="T61" fmla="*/ 1976 h 4080"/>
                                <a:gd name="T62" fmla="*/ 3873 w 8160"/>
                                <a:gd name="T63" fmla="*/ 2030 h 4080"/>
                                <a:gd name="T64" fmla="*/ 4186 w 8160"/>
                                <a:gd name="T65" fmla="*/ 2037 h 4080"/>
                                <a:gd name="T66" fmla="*/ 4492 w 8160"/>
                                <a:gd name="T67" fmla="*/ 1998 h 4080"/>
                                <a:gd name="T68" fmla="*/ 4784 w 8160"/>
                                <a:gd name="T69" fmla="*/ 1916 h 4080"/>
                                <a:gd name="T70" fmla="*/ 5054 w 8160"/>
                                <a:gd name="T71" fmla="*/ 1792 h 4080"/>
                                <a:gd name="T72" fmla="*/ 5303 w 8160"/>
                                <a:gd name="T73" fmla="*/ 1632 h 4080"/>
                                <a:gd name="T74" fmla="*/ 5524 w 8160"/>
                                <a:gd name="T75" fmla="*/ 1439 h 4080"/>
                                <a:gd name="T76" fmla="*/ 5716 w 8160"/>
                                <a:gd name="T77" fmla="*/ 1217 h 4080"/>
                                <a:gd name="T78" fmla="*/ 5875 w 8160"/>
                                <a:gd name="T79" fmla="*/ 969 h 4080"/>
                                <a:gd name="T80" fmla="*/ 5997 w 8160"/>
                                <a:gd name="T81" fmla="*/ 699 h 4080"/>
                                <a:gd name="T82" fmla="*/ 6079 w 8160"/>
                                <a:gd name="T83" fmla="*/ 409 h 4080"/>
                                <a:gd name="T84" fmla="*/ 6118 w 8160"/>
                                <a:gd name="T85" fmla="*/ 104 h 4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8160" h="4080">
                                  <a:moveTo>
                                    <a:pt x="8160" y="0"/>
                                  </a:moveTo>
                                  <a:lnTo>
                                    <a:pt x="8155" y="209"/>
                                  </a:lnTo>
                                  <a:lnTo>
                                    <a:pt x="8139" y="416"/>
                                  </a:lnTo>
                                  <a:lnTo>
                                    <a:pt x="8113" y="620"/>
                                  </a:lnTo>
                                  <a:lnTo>
                                    <a:pt x="8077" y="821"/>
                                  </a:lnTo>
                                  <a:lnTo>
                                    <a:pt x="8033" y="1019"/>
                                  </a:lnTo>
                                  <a:lnTo>
                                    <a:pt x="7977" y="1212"/>
                                  </a:lnTo>
                                  <a:lnTo>
                                    <a:pt x="7913" y="1401"/>
                                  </a:lnTo>
                                  <a:lnTo>
                                    <a:pt x="7841" y="1587"/>
                                  </a:lnTo>
                                  <a:lnTo>
                                    <a:pt x="7759" y="1768"/>
                                  </a:lnTo>
                                  <a:lnTo>
                                    <a:pt x="7669" y="1943"/>
                                  </a:lnTo>
                                  <a:lnTo>
                                    <a:pt x="7571" y="2114"/>
                                  </a:lnTo>
                                  <a:lnTo>
                                    <a:pt x="7465" y="2280"/>
                                  </a:lnTo>
                                  <a:lnTo>
                                    <a:pt x="7352" y="2440"/>
                                  </a:lnTo>
                                  <a:lnTo>
                                    <a:pt x="7231" y="2594"/>
                                  </a:lnTo>
                                  <a:lnTo>
                                    <a:pt x="7103" y="2742"/>
                                  </a:lnTo>
                                  <a:lnTo>
                                    <a:pt x="6968" y="2884"/>
                                  </a:lnTo>
                                  <a:lnTo>
                                    <a:pt x="6827" y="3019"/>
                                  </a:lnTo>
                                  <a:lnTo>
                                    <a:pt x="6679" y="3148"/>
                                  </a:lnTo>
                                  <a:lnTo>
                                    <a:pt x="6525" y="3268"/>
                                  </a:lnTo>
                                  <a:lnTo>
                                    <a:pt x="6365" y="3382"/>
                                  </a:lnTo>
                                  <a:lnTo>
                                    <a:pt x="6200" y="3488"/>
                                  </a:lnTo>
                                  <a:lnTo>
                                    <a:pt x="6028" y="3586"/>
                                  </a:lnTo>
                                  <a:lnTo>
                                    <a:pt x="5853" y="3677"/>
                                  </a:lnTo>
                                  <a:lnTo>
                                    <a:pt x="5671" y="3759"/>
                                  </a:lnTo>
                                  <a:lnTo>
                                    <a:pt x="5487" y="3832"/>
                                  </a:lnTo>
                                  <a:lnTo>
                                    <a:pt x="5297" y="3896"/>
                                  </a:lnTo>
                                  <a:lnTo>
                                    <a:pt x="5103" y="3951"/>
                                  </a:lnTo>
                                  <a:lnTo>
                                    <a:pt x="4905" y="3997"/>
                                  </a:lnTo>
                                  <a:lnTo>
                                    <a:pt x="4703" y="4033"/>
                                  </a:lnTo>
                                  <a:lnTo>
                                    <a:pt x="4499" y="4059"/>
                                  </a:lnTo>
                                  <a:lnTo>
                                    <a:pt x="4291" y="4075"/>
                                  </a:lnTo>
                                  <a:lnTo>
                                    <a:pt x="4080" y="4080"/>
                                  </a:lnTo>
                                  <a:lnTo>
                                    <a:pt x="3871" y="4075"/>
                                  </a:lnTo>
                                  <a:lnTo>
                                    <a:pt x="3664" y="4059"/>
                                  </a:lnTo>
                                  <a:lnTo>
                                    <a:pt x="3460" y="4033"/>
                                  </a:lnTo>
                                  <a:lnTo>
                                    <a:pt x="3259" y="3997"/>
                                  </a:lnTo>
                                  <a:lnTo>
                                    <a:pt x="3062" y="3951"/>
                                  </a:lnTo>
                                  <a:lnTo>
                                    <a:pt x="2868" y="3896"/>
                                  </a:lnTo>
                                  <a:lnTo>
                                    <a:pt x="2679" y="3832"/>
                                  </a:lnTo>
                                  <a:lnTo>
                                    <a:pt x="2494" y="3759"/>
                                  </a:lnTo>
                                  <a:lnTo>
                                    <a:pt x="2313" y="3677"/>
                                  </a:lnTo>
                                  <a:lnTo>
                                    <a:pt x="2137" y="3586"/>
                                  </a:lnTo>
                                  <a:lnTo>
                                    <a:pt x="1967" y="3488"/>
                                  </a:lnTo>
                                  <a:lnTo>
                                    <a:pt x="1800" y="3382"/>
                                  </a:lnTo>
                                  <a:lnTo>
                                    <a:pt x="1640" y="3268"/>
                                  </a:lnTo>
                                  <a:lnTo>
                                    <a:pt x="1486" y="3148"/>
                                  </a:lnTo>
                                  <a:lnTo>
                                    <a:pt x="1338" y="3019"/>
                                  </a:lnTo>
                                  <a:lnTo>
                                    <a:pt x="1196" y="2884"/>
                                  </a:lnTo>
                                  <a:lnTo>
                                    <a:pt x="1061" y="2742"/>
                                  </a:lnTo>
                                  <a:lnTo>
                                    <a:pt x="933" y="2594"/>
                                  </a:lnTo>
                                  <a:lnTo>
                                    <a:pt x="812" y="2440"/>
                                  </a:lnTo>
                                  <a:lnTo>
                                    <a:pt x="698" y="2280"/>
                                  </a:lnTo>
                                  <a:lnTo>
                                    <a:pt x="592" y="2114"/>
                                  </a:lnTo>
                                  <a:lnTo>
                                    <a:pt x="493" y="1943"/>
                                  </a:lnTo>
                                  <a:lnTo>
                                    <a:pt x="403" y="1768"/>
                                  </a:lnTo>
                                  <a:lnTo>
                                    <a:pt x="321" y="1587"/>
                                  </a:lnTo>
                                  <a:lnTo>
                                    <a:pt x="248" y="1401"/>
                                  </a:lnTo>
                                  <a:lnTo>
                                    <a:pt x="184" y="1212"/>
                                  </a:lnTo>
                                  <a:lnTo>
                                    <a:pt x="129" y="1019"/>
                                  </a:lnTo>
                                  <a:lnTo>
                                    <a:pt x="83" y="821"/>
                                  </a:lnTo>
                                  <a:lnTo>
                                    <a:pt x="47" y="620"/>
                                  </a:lnTo>
                                  <a:lnTo>
                                    <a:pt x="21" y="416"/>
                                  </a:lnTo>
                                  <a:lnTo>
                                    <a:pt x="5" y="20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40" y="0"/>
                                  </a:lnTo>
                                  <a:lnTo>
                                    <a:pt x="2043" y="104"/>
                                  </a:lnTo>
                                  <a:lnTo>
                                    <a:pt x="2051" y="207"/>
                                  </a:lnTo>
                                  <a:lnTo>
                                    <a:pt x="2064" y="309"/>
                                  </a:lnTo>
                                  <a:lnTo>
                                    <a:pt x="2082" y="409"/>
                                  </a:lnTo>
                                  <a:lnTo>
                                    <a:pt x="2105" y="507"/>
                                  </a:lnTo>
                                  <a:lnTo>
                                    <a:pt x="2133" y="604"/>
                                  </a:lnTo>
                                  <a:lnTo>
                                    <a:pt x="2164" y="699"/>
                                  </a:lnTo>
                                  <a:lnTo>
                                    <a:pt x="2201" y="791"/>
                                  </a:lnTo>
                                  <a:lnTo>
                                    <a:pt x="2243" y="881"/>
                                  </a:lnTo>
                                  <a:lnTo>
                                    <a:pt x="2288" y="969"/>
                                  </a:lnTo>
                                  <a:lnTo>
                                    <a:pt x="2337" y="1055"/>
                                  </a:lnTo>
                                  <a:lnTo>
                                    <a:pt x="2391" y="1137"/>
                                  </a:lnTo>
                                  <a:lnTo>
                                    <a:pt x="2448" y="1217"/>
                                  </a:lnTo>
                                  <a:lnTo>
                                    <a:pt x="2508" y="1294"/>
                                  </a:lnTo>
                                  <a:lnTo>
                                    <a:pt x="2572" y="1369"/>
                                  </a:lnTo>
                                  <a:lnTo>
                                    <a:pt x="2641" y="1439"/>
                                  </a:lnTo>
                                  <a:lnTo>
                                    <a:pt x="2711" y="1508"/>
                                  </a:lnTo>
                                  <a:lnTo>
                                    <a:pt x="2786" y="1572"/>
                                  </a:lnTo>
                                  <a:lnTo>
                                    <a:pt x="2863" y="1632"/>
                                  </a:lnTo>
                                  <a:lnTo>
                                    <a:pt x="2943" y="1689"/>
                                  </a:lnTo>
                                  <a:lnTo>
                                    <a:pt x="3025" y="1743"/>
                                  </a:lnTo>
                                  <a:lnTo>
                                    <a:pt x="3111" y="1792"/>
                                  </a:lnTo>
                                  <a:lnTo>
                                    <a:pt x="3199" y="1838"/>
                                  </a:lnTo>
                                  <a:lnTo>
                                    <a:pt x="3290" y="1879"/>
                                  </a:lnTo>
                                  <a:lnTo>
                                    <a:pt x="3381" y="1916"/>
                                  </a:lnTo>
                                  <a:lnTo>
                                    <a:pt x="3476" y="1948"/>
                                  </a:lnTo>
                                  <a:lnTo>
                                    <a:pt x="3573" y="1976"/>
                                  </a:lnTo>
                                  <a:lnTo>
                                    <a:pt x="3671" y="1998"/>
                                  </a:lnTo>
                                  <a:lnTo>
                                    <a:pt x="3771" y="2017"/>
                                  </a:lnTo>
                                  <a:lnTo>
                                    <a:pt x="3873" y="2030"/>
                                  </a:lnTo>
                                  <a:lnTo>
                                    <a:pt x="3976" y="2037"/>
                                  </a:lnTo>
                                  <a:lnTo>
                                    <a:pt x="4080" y="2040"/>
                                  </a:lnTo>
                                  <a:lnTo>
                                    <a:pt x="4186" y="2037"/>
                                  </a:lnTo>
                                  <a:lnTo>
                                    <a:pt x="4289" y="2030"/>
                                  </a:lnTo>
                                  <a:lnTo>
                                    <a:pt x="4392" y="2017"/>
                                  </a:lnTo>
                                  <a:lnTo>
                                    <a:pt x="4492" y="1998"/>
                                  </a:lnTo>
                                  <a:lnTo>
                                    <a:pt x="4591" y="1976"/>
                                  </a:lnTo>
                                  <a:lnTo>
                                    <a:pt x="4688" y="1948"/>
                                  </a:lnTo>
                                  <a:lnTo>
                                    <a:pt x="4784" y="1916"/>
                                  </a:lnTo>
                                  <a:lnTo>
                                    <a:pt x="4876" y="1879"/>
                                  </a:lnTo>
                                  <a:lnTo>
                                    <a:pt x="4966" y="1838"/>
                                  </a:lnTo>
                                  <a:lnTo>
                                    <a:pt x="5054" y="1792"/>
                                  </a:lnTo>
                                  <a:lnTo>
                                    <a:pt x="5140" y="1743"/>
                                  </a:lnTo>
                                  <a:lnTo>
                                    <a:pt x="5222" y="1689"/>
                                  </a:lnTo>
                                  <a:lnTo>
                                    <a:pt x="5303" y="1632"/>
                                  </a:lnTo>
                                  <a:lnTo>
                                    <a:pt x="5379" y="1572"/>
                                  </a:lnTo>
                                  <a:lnTo>
                                    <a:pt x="5454" y="1508"/>
                                  </a:lnTo>
                                  <a:lnTo>
                                    <a:pt x="5524" y="1439"/>
                                  </a:lnTo>
                                  <a:lnTo>
                                    <a:pt x="5592" y="1369"/>
                                  </a:lnTo>
                                  <a:lnTo>
                                    <a:pt x="5656" y="1294"/>
                                  </a:lnTo>
                                  <a:lnTo>
                                    <a:pt x="5716" y="1217"/>
                                  </a:lnTo>
                                  <a:lnTo>
                                    <a:pt x="5773" y="1137"/>
                                  </a:lnTo>
                                  <a:lnTo>
                                    <a:pt x="5826" y="1055"/>
                                  </a:lnTo>
                                  <a:lnTo>
                                    <a:pt x="5875" y="969"/>
                                  </a:lnTo>
                                  <a:lnTo>
                                    <a:pt x="5920" y="881"/>
                                  </a:lnTo>
                                  <a:lnTo>
                                    <a:pt x="5961" y="791"/>
                                  </a:lnTo>
                                  <a:lnTo>
                                    <a:pt x="5997" y="699"/>
                                  </a:lnTo>
                                  <a:lnTo>
                                    <a:pt x="6029" y="604"/>
                                  </a:lnTo>
                                  <a:lnTo>
                                    <a:pt x="6057" y="507"/>
                                  </a:lnTo>
                                  <a:lnTo>
                                    <a:pt x="6079" y="409"/>
                                  </a:lnTo>
                                  <a:lnTo>
                                    <a:pt x="6097" y="309"/>
                                  </a:lnTo>
                                  <a:lnTo>
                                    <a:pt x="6110" y="207"/>
                                  </a:lnTo>
                                  <a:lnTo>
                                    <a:pt x="6118" y="104"/>
                                  </a:lnTo>
                                  <a:lnTo>
                                    <a:pt x="6120" y="0"/>
                                  </a:lnTo>
                                  <a:lnTo>
                                    <a:pt x="8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A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4800" cy="304800"/>
                            </a:xfrm>
                            <a:custGeom>
                              <a:avLst/>
                              <a:gdLst>
                                <a:gd name="T0" fmla="*/ 2878 w 8160"/>
                                <a:gd name="T1" fmla="*/ 8160 h 8160"/>
                                <a:gd name="T2" fmla="*/ 0 w 8160"/>
                                <a:gd name="T3" fmla="*/ 8160 h 8160"/>
                                <a:gd name="T4" fmla="*/ 8160 w 8160"/>
                                <a:gd name="T5" fmla="*/ 0 h 8160"/>
                                <a:gd name="T6" fmla="*/ 8160 w 8160"/>
                                <a:gd name="T7" fmla="*/ 2892 h 8160"/>
                                <a:gd name="T8" fmla="*/ 2878 w 8160"/>
                                <a:gd name="T9" fmla="*/ 8160 h 8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60" h="8160">
                                  <a:moveTo>
                                    <a:pt x="2878" y="8160"/>
                                  </a:moveTo>
                                  <a:lnTo>
                                    <a:pt x="0" y="8160"/>
                                  </a:lnTo>
                                  <a:lnTo>
                                    <a:pt x="8160" y="0"/>
                                  </a:lnTo>
                                  <a:lnTo>
                                    <a:pt x="8160" y="2892"/>
                                  </a:lnTo>
                                  <a:lnTo>
                                    <a:pt x="2878" y="8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c:wp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02F1EE7" id="LogoCanvasHide01" o:spid="_x0000_s1026" editas="canvas" alt="&quot;&quot;" style="position:absolute;margin-left:56.7pt;margin-top:28.35pt;width:48pt;height:24pt;z-index:2516561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7" type="#_x0000_t75" alt="&quot;&quot;" style="position:absolute;width:6096;height:3048;visibility:visible;mso-wrap-style:square">
                    <v:fill o:detectmouseclick="t"/>
                    <v:path o:connecttype="none"/>
                  </v:shape>
                  <v:shape id="U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    </v:shape>
                  <v:shape id="A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" path="m2878,8160l,8160,8160,r,2892l2878,8160xe" fillcolor="#003d73 [3215]" stroked="f">
                    <v:path arrowok="t" o:connecttype="custom" o:connectlocs="107502,304800;0,304800;304800,0;304800,108025;107502,304800" o:connectangles="0,0,0,0,0"/>
                  </v:shape>
                  <w10:wrap anchorx="page" anchory="page"/>
                </v:group>
              </w:pict>
            </mc:Fallback>
          </mc:AlternateContent>
        </w:r>
        <w:r w:rsidRPr="00CB7E17">
          <w:rPr>
            <w:noProof/>
          </w:rPr>
          <mc:AlternateContent>
            <mc:Choice Requires="wps">
              <w:drawing>
                <wp:anchor distT="0" distB="0" distL="114300" distR="114300" simplePos="0" relativeHeight="251653120" behindDoc="0" locked="0" layoutInCell="1" allowOverlap="1" wp14:anchorId="4FAA7383" wp14:editId="591E420E">
                  <wp:simplePos x="0" y="0"/>
                  <wp:positionH relativeFrom="page">
                    <wp:posOffset>1468755</wp:posOffset>
                  </wp:positionH>
                  <wp:positionV relativeFrom="page">
                    <wp:posOffset>363220</wp:posOffset>
                  </wp:positionV>
                  <wp:extent cx="5400040" cy="739140"/>
                  <wp:effectExtent l="1905" t="1270" r="0" b="2540"/>
                  <wp:wrapNone/>
                  <wp:docPr id="2" name="LogoNavnForsideHide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000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alias w:val="Logo1"/>
                                <w:tag w:val="{&quot;templafy&quot;:{&quot;id&quot;:&quot;4adf5a55-ae80-46c2-b791-377cd1f47b8f&quot;}}"/>
                                <w:id w:val="-1309857328"/>
                              </w:sdtPr>
                              <w:sdtEndPr/>
                              <w:sdtContent>
                                <w:p w14:paraId="5AD25602" w14:textId="77777777" w:rsidR="00BF187C" w:rsidRDefault="00734CCE">
                                  <w:pPr>
                                    <w:pStyle w:val="Template-Parentlogoname"/>
                                  </w:pPr>
                                  <w:r>
                                    <w:t>Aarhus Universitet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vanish/>
                                </w:rPr>
                                <w:alias w:val="Logo2"/>
                                <w:tag w:val="{&quot;templafy&quot;:{&quot;id&quot;:&quot;9746e1b4-b8bd-4975-b3c5-67fb76aecd81&quot;}}"/>
                                <w:id w:val="-1950537573"/>
                              </w:sdtPr>
                              <w:sdtEndPr/>
                              <w:sdtContent>
                                <w:p w14:paraId="523A7892" w14:textId="77777777" w:rsidR="00BF187C" w:rsidRDefault="00734CCE">
                                  <w:pPr>
                                    <w:pStyle w:val="Template-Unitnamelogoname"/>
                                    <w:rPr>
                                      <w:vanish/>
                                    </w:rPr>
                                  </w:pPr>
                                  <w:r>
                                    <w:rPr>
                                      <w:vanish/>
                                    </w:rPr>
                                    <w:t>​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FAA7383" id="_x0000_t202" coordsize="21600,21600" o:spt="202" path="m,l,21600r21600,l21600,xe">
                  <v:stroke joinstyle="miter"/>
                  <v:path gradientshapeok="t" o:connecttype="rect"/>
                </v:shapetype>
                <v:shape id="LogoNavnForsideHide" o:spid="_x0000_s1026" type="#_x0000_t202" alt="&quot;&quot;" style="position:absolute;left:0;text-align:left;margin-left:115.65pt;margin-top:28.6pt;width:425.2pt;height:58.2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 filled="f" stroked="f">
                  <v:textbox inset="0,0,0,0">
                    <w:txbxContent>
                      <w:sdt>
                        <w:sdtPr>
                          <w:alias w:val="Logo1"/>
                          <w:tag w:val="{&quot;templafy&quot;:{&quot;id&quot;:&quot;4adf5a55-ae80-46c2-b791-377cd1f47b8f&quot;}}"/>
                          <w:id w:val="-1309857328"/>
                        </w:sdtPr>
                        <w:sdtEndPr/>
                        <w:sdtContent>
                          <w:p w14:paraId="5AD25602" w14:textId="77777777" w:rsidR="00BF187C" w:rsidRDefault="00734CCE">
                            <w:pPr>
                              <w:pStyle w:val="Template-Parentlogoname"/>
                            </w:pPr>
                            <w:r>
                              <w:t>Aarhus Universitet</w:t>
                            </w:r>
                          </w:p>
                        </w:sdtContent>
                      </w:sdt>
                      <w:sdt>
                        <w:sdtPr>
                          <w:rPr>
                            <w:vanish/>
                          </w:rPr>
                          <w:alias w:val="Logo2"/>
                          <w:tag w:val="{&quot;templafy&quot;:{&quot;id&quot;:&quot;9746e1b4-b8bd-4975-b3c5-67fb76aecd81&quot;}}"/>
                          <w:id w:val="-1950537573"/>
                        </w:sdtPr>
                        <w:sdtEndPr/>
                        <w:sdtContent>
                          <w:p w14:paraId="523A7892" w14:textId="77777777" w:rsidR="00BF187C" w:rsidRDefault="00734CCE">
                            <w:pPr>
                              <w:pStyle w:val="Template-Unitnamelogoname"/>
                              <w:rPr>
                                <w:vanish/>
                              </w:rPr>
                            </w:pPr>
                            <w:r>
                              <w:rPr>
                                <w:vanish/>
                              </w:rPr>
                              <w:t>​</w:t>
                            </w:r>
                          </w:p>
                        </w:sdtContent>
                      </w:sdt>
                    </w:txbxContent>
                  </v:textbox>
                  <w10:wrap anchorx="page" anchory="page"/>
                </v:shape>
              </w:pict>
            </mc:Fallback>
          </mc:AlternateContent>
        </w:r>
        <w:r w:rsidRPr="00CB7E17">
          <w:rPr>
            <w:noProof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78D8E847" wp14:editId="3453D9CA">
                  <wp:simplePos x="0" y="0"/>
                  <wp:positionH relativeFrom="margin">
                    <wp:posOffset>0</wp:posOffset>
                  </wp:positionH>
                  <wp:positionV relativeFrom="topMargin">
                    <wp:posOffset>810539</wp:posOffset>
                  </wp:positionV>
                  <wp:extent cx="5400040" cy="353051"/>
                  <wp:effectExtent l="0" t="0" r="10160" b="9525"/>
                  <wp:wrapNone/>
                  <wp:docPr id="2081599200" name="LogoNavnForsideHide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00040" cy="353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vanish/>
                                </w:rPr>
                                <w:alias w:val="Logo3"/>
                                <w:tag w:val="{&quot;templafy&quot;:{&quot;id&quot;:&quot;c159f6c8-ae9a-40b3-8050-a78bdcbdfed3&quot;}}"/>
                                <w:id w:val="1812976498"/>
                              </w:sdtPr>
                              <w:sdtEndPr/>
                              <w:sdtContent>
                                <w:p w14:paraId="628C0087" w14:textId="77777777" w:rsidR="00BF187C" w:rsidRDefault="00734CCE">
                                  <w:pPr>
                                    <w:pStyle w:val="Template-Parentlogoname"/>
                                    <w:rPr>
                                      <w:vanish/>
                                    </w:rPr>
                                  </w:pPr>
                                  <w:r>
                                    <w:rPr>
                                      <w:vanish/>
                                    </w:rPr>
                                    <w:t>​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8D8E847" id="_x0000_s1027" type="#_x0000_t202" alt="&quot;&quot;" style="position:absolute;left:0;text-align:left;margin-left:0;margin-top:63.8pt;width:425.2pt;height:27.8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" filled="f" stroked="f">
                  <v:textbox inset="0,0,0,0">
                    <w:txbxContent>
                      <w:sdt>
                        <w:sdtPr>
                          <w:rPr>
                            <w:vanish/>
                          </w:rPr>
                          <w:alias w:val="Logo3"/>
                          <w:tag w:val="{&quot;templafy&quot;:{&quot;id&quot;:&quot;c159f6c8-ae9a-40b3-8050-a78bdcbdfed3&quot;}}"/>
                          <w:id w:val="1812976498"/>
                        </w:sdtPr>
                        <w:sdtEndPr/>
                        <w:sdtContent>
                          <w:p w14:paraId="628C0087" w14:textId="77777777" w:rsidR="00BF187C" w:rsidRDefault="00734CCE">
                            <w:pPr>
                              <w:pStyle w:val="Template-Parentlogoname"/>
                              <w:rPr>
                                <w:vanish/>
                              </w:rPr>
                            </w:pPr>
                            <w:r>
                              <w:rPr>
                                <w:vanish/>
                              </w:rPr>
                              <w:t>​</w:t>
                            </w:r>
                          </w:p>
                        </w:sdtContent>
                      </w:sdt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  <w:p w14:paraId="38527F03" w14:textId="77777777" w:rsidR="00387AA5" w:rsidRDefault="00387AA5" w:rsidP="00387AA5">
    <w:pPr>
      <w:pStyle w:val="Sidehoved"/>
      <w:rPr>
        <w:color w:val="80808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5F6C1B7" wp14:editId="56724832">
              <wp:simplePos x="0" y="0"/>
              <wp:positionH relativeFrom="page">
                <wp:posOffset>5941060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3175"/>
              <wp:wrapSquare wrapText="bothSides"/>
              <wp:docPr id="444089019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DocumentName"/>
                            <w:tag w:val="{&quot;templafy&quot;:{&quot;id&quot;:&quot;18ef1b98-3ca7-4ece-92a0-fa9f45029413&quot;}}"/>
                            <w:id w:val="-1656526225"/>
                          </w:sdtPr>
                          <w:sdtEndPr/>
                          <w:sdtContent>
                            <w:p w14:paraId="689C86C4" w14:textId="2D604826" w:rsidR="00387AA5" w:rsidRPr="00A7625F" w:rsidRDefault="000D26A9" w:rsidP="00986539">
                              <w:pPr>
                                <w:pStyle w:val="Emne"/>
                              </w:pPr>
                              <w:r>
                                <w:t>Porteføljestyring</w:t>
                              </w:r>
                            </w:p>
                          </w:sdtContent>
                        </w:sdt>
                        <w:p w14:paraId="57EB07A3" w14:textId="23C55324" w:rsidR="00387AA5" w:rsidRPr="00A7625F" w:rsidRDefault="00795D24" w:rsidP="00387AA5">
                          <w:pPr>
                            <w:pStyle w:val="Template"/>
                          </w:pPr>
                          <w:sdt>
                            <w:sdtPr>
                              <w:alias w:val="Date Label"/>
                              <w:tag w:val="{&quot;templafy&quot;:{&quot;id&quot;:&quot;45483387-0be6-4af0-8be8-f78b3f1158ea&quot;}}"/>
                              <w:id w:val="-1853955219"/>
                            </w:sdtPr>
                            <w:sdtEndPr/>
                            <w:sdtContent>
                              <w:r w:rsidR="00734CCE">
                                <w:t>Dato</w:t>
                              </w:r>
                            </w:sdtContent>
                          </w:sdt>
                          <w:r w:rsidR="00387AA5" w:rsidRPr="00A7625F">
                            <w:t xml:space="preserve">: </w:t>
                          </w:r>
                          <w:sdt>
                            <w:sdtPr>
                              <w:alias w:val="Date"/>
                              <w:tag w:val="{&quot;templafy&quot;:{&quot;id&quot;:&quot;9741997c-aa4d-401f-920d-e61969f7a9eb&quot;}}"/>
                              <w:id w:val="665056963"/>
                            </w:sdtPr>
                            <w:sdtEndPr/>
                            <w:sdtContent>
                              <w:r w:rsidR="00734CCE">
                                <w:t>1</w:t>
                              </w:r>
                              <w:r w:rsidR="004A274C">
                                <w:t>4</w:t>
                              </w:r>
                              <w:r w:rsidR="00734CCE">
                                <w:t>. april 2026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vanish/>
                            </w:rPr>
                            <w:alias w:val="group"/>
                            <w:tag w:val="{&quot;templafy&quot;:{&quot;id&quot;:&quot;d5ce0077-1a9c-4480-be2d-c7dc39ce48cb&quot;}}"/>
                            <w:id w:val="-120231124"/>
                          </w:sdtPr>
                          <w:sdtEndPr/>
                          <w:sdtContent>
                            <w:p w14:paraId="6E90CA69" w14:textId="77777777" w:rsidR="00387AA5" w:rsidRDefault="00795D24" w:rsidP="00387AA5">
                              <w:pPr>
                                <w:pStyle w:val="Template"/>
                                <w:rPr>
                                  <w:vanish/>
                                </w:rPr>
                              </w:pPr>
                              <w:sdt>
                                <w:sdtPr>
                                  <w:rPr>
                                    <w:vanish/>
                                  </w:rPr>
                                  <w:alias w:val="Sagsnr Label"/>
                                  <w:tag w:val="{&quot;templafy&quot;:{&quot;id&quot;:&quot;516ef258-818c-411e-be60-3d5743c60efd&quot;}}"/>
                                  <w:id w:val="-774639800"/>
                                </w:sdtPr>
                                <w:sdtEndPr/>
                                <w:sdtContent>
                                  <w:r w:rsidR="00734CCE">
                                    <w:rPr>
                                      <w:vanish/>
                                    </w:rPr>
                                    <w:t>Sagsnr.</w:t>
                                  </w:r>
                                </w:sdtContent>
                              </w:sdt>
                              <w:r w:rsidR="00387AA5">
                                <w:rPr>
                                  <w:vanish/>
                                </w:rPr>
                                <w:t xml:space="preserve">: </w:t>
                              </w:r>
                              <w:sdt>
                                <w:sdtPr>
                                  <w:rPr>
                                    <w:vanish/>
                                  </w:rPr>
                                  <w:alias w:val="Sagsnummer"/>
                                  <w:tag w:val="{&quot;templafy&quot;:{&quot;id&quot;:&quot;feb7bc70-e166-41a3-805b-696eb40eb666&quot;}}"/>
                                  <w:id w:val="16060755"/>
                                </w:sdtPr>
                                <w:sdtEndPr/>
                                <w:sdtContent>
                                  <w:r w:rsidR="00734CCE">
                                    <w:rPr>
                                      <w:vanish/>
                                    </w:rPr>
                                    <w:t>​</w:t>
                                  </w:r>
                                </w:sdtContent>
                              </w:sdt>
                            </w:p>
                          </w:sdtContent>
                        </w:sdt>
                        <w:sdt>
                          <w:sdtPr>
                            <w:alias w:val="group"/>
                            <w:tag w:val="{&quot;templafy&quot;:{&quot;id&quot;:&quot;0821f368-261b-497d-bb73-c51dabe34e38&quot;}}"/>
                            <w:id w:val="-314653469"/>
                          </w:sdtPr>
                          <w:sdtEndPr/>
                          <w:sdtContent>
                            <w:p w14:paraId="43B201F3" w14:textId="77777777" w:rsidR="00387AA5" w:rsidRPr="00CB7E17" w:rsidRDefault="00795D24" w:rsidP="00387AA5">
                              <w:pPr>
                                <w:pStyle w:val="Template-Date"/>
                              </w:pPr>
                              <w:sdt>
                                <w:sdtPr>
                                  <w:alias w:val="Ref Label"/>
                                  <w:tag w:val="{&quot;templafy&quot;:{&quot;id&quot;:&quot;6f22fadb-dd30-488b-b3d4-b55fab6532d1&quot;}}"/>
                                  <w:id w:val="-1749812416"/>
                                </w:sdtPr>
                                <w:sdtEndPr/>
                                <w:sdtContent>
                                  <w:proofErr w:type="spellStart"/>
                                  <w:r w:rsidR="00734CCE">
                                    <w:t>Ref</w:t>
                                  </w:r>
                                  <w:proofErr w:type="spellEnd"/>
                                </w:sdtContent>
                              </w:sdt>
                              <w:r w:rsidR="00387AA5" w:rsidRPr="00CB7E17">
                                <w:t xml:space="preserve">: </w:t>
                              </w:r>
                              <w:sdt>
                                <w:sdtPr>
                                  <w:alias w:val="Reference"/>
                                  <w:tag w:val="{&quot;templafy&quot;:{&quot;id&quot;:&quot;7e766ea5-f808-40b0-bbdf-707401fdbf77&quot;}}"/>
                                  <w:id w:val="874975466"/>
                                </w:sdtPr>
                                <w:sdtEndPr/>
                                <w:sdtContent>
                                  <w:r w:rsidR="00734CCE">
                                    <w:t>TRKB</w:t>
                                  </w:r>
                                </w:sdtContent>
                              </w:sdt>
                            </w:p>
                          </w:sdtContent>
                        </w:sdt>
                        <w:p w14:paraId="1F019F05" w14:textId="77777777" w:rsidR="00387AA5" w:rsidRDefault="00387AA5" w:rsidP="00387AA5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CCB6A02" wp14:editId="62AEA232">
                                <wp:extent cx="347980" cy="102235"/>
                                <wp:effectExtent l="0" t="0" r="0" b="0"/>
                                <wp:docPr id="1816085723" name="Picture 18315716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C3E5132" w14:textId="77777777" w:rsidR="00387AA5" w:rsidRPr="00641B24" w:rsidRDefault="00795D24" w:rsidP="00387AA5">
                          <w:pPr>
                            <w:pStyle w:val="Template-Date"/>
                            <w:rPr>
                              <w:rFonts w:ascii="Verdana" w:hAnsi="Verdana"/>
                            </w:rPr>
                          </w:pPr>
                          <w:sdt>
                            <w:sdtPr>
                              <w:alias w:val="Page"/>
                              <w:tag w:val="{&quot;templafy&quot;:{&quot;id&quot;:&quot;d876e446-2590-4bec-92aa-9e5534c7f0fb&quot;}}"/>
                              <w:id w:val="712390438"/>
                            </w:sdtPr>
                            <w:sdtEndPr/>
                            <w:sdtContent>
                              <w:r w:rsidR="00734CCE">
                                <w:t>Side</w:t>
                              </w:r>
                            </w:sdtContent>
                          </w:sdt>
                          <w:r w:rsidR="00387AA5" w:rsidRPr="00CB7E17">
                            <w:t xml:space="preserve"> </w:t>
                          </w:r>
                          <w:r w:rsidR="00387AA5" w:rsidRPr="00CB7E17">
                            <w:rPr>
                              <w:rStyle w:val="Sidetal"/>
                            </w:rPr>
                            <w:fldChar w:fldCharType="begin"/>
                          </w:r>
                          <w:r w:rsidR="00387AA5" w:rsidRPr="00CB7E17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387AA5" w:rsidRPr="00CB7E17">
                            <w:rPr>
                              <w:rStyle w:val="Sidetal"/>
                            </w:rPr>
                            <w:fldChar w:fldCharType="separate"/>
                          </w:r>
                          <w:r w:rsidR="00387AA5">
                            <w:rPr>
                              <w:rStyle w:val="Sidetal"/>
                            </w:rPr>
                            <w:t>1</w:t>
                          </w:r>
                          <w:r w:rsidR="00387AA5" w:rsidRPr="00CB7E17">
                            <w:rPr>
                              <w:rStyle w:val="Sidetal"/>
                            </w:rPr>
                            <w:fldChar w:fldCharType="end"/>
                          </w:r>
                          <w:r w:rsidR="00387AA5" w:rsidRPr="00CB7E17">
                            <w:rPr>
                              <w:rStyle w:val="Sidetal"/>
                            </w:rPr>
                            <w:t>/</w:t>
                          </w:r>
                          <w:fldSimple w:instr=" NUMPAGES  ">
                            <w:r w:rsidR="00387AA5">
                              <w:t>2</w:t>
                            </w:r>
                          </w:fldSimple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F6C1B7" id="DokInfo" o:spid="_x0000_s1028" type="#_x0000_t202" style="position:absolute;left:0;text-align:left;margin-left:467.8pt;margin-top:28.35pt;width:99.2pt;height:333.0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" filled="f" stroked="f">
              <v:textbox style="mso-fit-shape-to-text:t" inset="0,0,0,0">
                <w:txbxContent>
                  <w:sdt>
                    <w:sdtPr>
                      <w:alias w:val="DocumentName"/>
                      <w:tag w:val="{&quot;templafy&quot;:{&quot;id&quot;:&quot;18ef1b98-3ca7-4ece-92a0-fa9f45029413&quot;}}"/>
                      <w:id w:val="-1656526225"/>
                    </w:sdtPr>
                    <w:sdtEndPr/>
                    <w:sdtContent>
                      <w:p w14:paraId="689C86C4" w14:textId="2D604826" w:rsidR="00387AA5" w:rsidRPr="00A7625F" w:rsidRDefault="000D26A9" w:rsidP="00986539">
                        <w:pPr>
                          <w:pStyle w:val="Emne"/>
                        </w:pPr>
                        <w:r>
                          <w:t>Porteføljestyring</w:t>
                        </w:r>
                      </w:p>
                    </w:sdtContent>
                  </w:sdt>
                  <w:p w14:paraId="57EB07A3" w14:textId="23C55324" w:rsidR="00387AA5" w:rsidRPr="00A7625F" w:rsidRDefault="00795D24" w:rsidP="00387AA5">
                    <w:pPr>
                      <w:pStyle w:val="Template"/>
                    </w:pPr>
                    <w:sdt>
                      <w:sdtPr>
                        <w:alias w:val="Date Label"/>
                        <w:tag w:val="{&quot;templafy&quot;:{&quot;id&quot;:&quot;45483387-0be6-4af0-8be8-f78b3f1158ea&quot;}}"/>
                        <w:id w:val="-1853955219"/>
                      </w:sdtPr>
                      <w:sdtEndPr/>
                      <w:sdtContent>
                        <w:r w:rsidR="00734CCE">
                          <w:t>Dato</w:t>
                        </w:r>
                      </w:sdtContent>
                    </w:sdt>
                    <w:r w:rsidR="00387AA5" w:rsidRPr="00A7625F">
                      <w:t xml:space="preserve">: </w:t>
                    </w:r>
                    <w:sdt>
                      <w:sdtPr>
                        <w:alias w:val="Date"/>
                        <w:tag w:val="{&quot;templafy&quot;:{&quot;id&quot;:&quot;9741997c-aa4d-401f-920d-e61969f7a9eb&quot;}}"/>
                        <w:id w:val="665056963"/>
                      </w:sdtPr>
                      <w:sdtEndPr/>
                      <w:sdtContent>
                        <w:r w:rsidR="00734CCE">
                          <w:t>1</w:t>
                        </w:r>
                        <w:r w:rsidR="004A274C">
                          <w:t>4</w:t>
                        </w:r>
                        <w:r w:rsidR="00734CCE">
                          <w:t>. april 2026</w:t>
                        </w:r>
                      </w:sdtContent>
                    </w:sdt>
                  </w:p>
                  <w:sdt>
                    <w:sdtPr>
                      <w:rPr>
                        <w:vanish/>
                      </w:rPr>
                      <w:alias w:val="group"/>
                      <w:tag w:val="{&quot;templafy&quot;:{&quot;id&quot;:&quot;d5ce0077-1a9c-4480-be2d-c7dc39ce48cb&quot;}}"/>
                      <w:id w:val="-120231124"/>
                    </w:sdtPr>
                    <w:sdtEndPr/>
                    <w:sdtContent>
                      <w:p w14:paraId="6E90CA69" w14:textId="77777777" w:rsidR="00387AA5" w:rsidRDefault="00795D24" w:rsidP="00387AA5">
                        <w:pPr>
                          <w:pStyle w:val="Template"/>
                          <w:rPr>
                            <w:vanish/>
                          </w:rPr>
                        </w:pPr>
                        <w:sdt>
                          <w:sdtPr>
                            <w:rPr>
                              <w:vanish/>
                            </w:rPr>
                            <w:alias w:val="Sagsnr Label"/>
                            <w:tag w:val="{&quot;templafy&quot;:{&quot;id&quot;:&quot;516ef258-818c-411e-be60-3d5743c60efd&quot;}}"/>
                            <w:id w:val="-774639800"/>
                          </w:sdtPr>
                          <w:sdtEndPr/>
                          <w:sdtContent>
                            <w:r w:rsidR="00734CCE">
                              <w:rPr>
                                <w:vanish/>
                              </w:rPr>
                              <w:t>Sagsnr.</w:t>
                            </w:r>
                          </w:sdtContent>
                        </w:sdt>
                        <w:r w:rsidR="00387AA5">
                          <w:rPr>
                            <w:vanish/>
                          </w:rPr>
                          <w:t xml:space="preserve">: </w:t>
                        </w:r>
                        <w:sdt>
                          <w:sdtPr>
                            <w:rPr>
                              <w:vanish/>
                            </w:rPr>
                            <w:alias w:val="Sagsnummer"/>
                            <w:tag w:val="{&quot;templafy&quot;:{&quot;id&quot;:&quot;feb7bc70-e166-41a3-805b-696eb40eb666&quot;}}"/>
                            <w:id w:val="16060755"/>
                          </w:sdtPr>
                          <w:sdtEndPr/>
                          <w:sdtContent>
                            <w:r w:rsidR="00734CCE">
                              <w:rPr>
                                <w:vanish/>
                              </w:rPr>
                              <w:t>​</w:t>
                            </w:r>
                          </w:sdtContent>
                        </w:sdt>
                      </w:p>
                    </w:sdtContent>
                  </w:sdt>
                  <w:sdt>
                    <w:sdtPr>
                      <w:alias w:val="group"/>
                      <w:tag w:val="{&quot;templafy&quot;:{&quot;id&quot;:&quot;0821f368-261b-497d-bb73-c51dabe34e38&quot;}}"/>
                      <w:id w:val="-314653469"/>
                    </w:sdtPr>
                    <w:sdtEndPr/>
                    <w:sdtContent>
                      <w:p w14:paraId="43B201F3" w14:textId="77777777" w:rsidR="00387AA5" w:rsidRPr="00CB7E17" w:rsidRDefault="00795D24" w:rsidP="00387AA5">
                        <w:pPr>
                          <w:pStyle w:val="Template-Date"/>
                        </w:pPr>
                        <w:sdt>
                          <w:sdtPr>
                            <w:alias w:val="Ref Label"/>
                            <w:tag w:val="{&quot;templafy&quot;:{&quot;id&quot;:&quot;6f22fadb-dd30-488b-b3d4-b55fab6532d1&quot;}}"/>
                            <w:id w:val="-1749812416"/>
                          </w:sdtPr>
                          <w:sdtEndPr/>
                          <w:sdtContent>
                            <w:proofErr w:type="spellStart"/>
                            <w:r w:rsidR="00734CCE">
                              <w:t>Ref</w:t>
                            </w:r>
                            <w:proofErr w:type="spellEnd"/>
                          </w:sdtContent>
                        </w:sdt>
                        <w:r w:rsidR="00387AA5" w:rsidRPr="00CB7E17">
                          <w:t xml:space="preserve">: </w:t>
                        </w:r>
                        <w:sdt>
                          <w:sdtPr>
                            <w:alias w:val="Reference"/>
                            <w:tag w:val="{&quot;templafy&quot;:{&quot;id&quot;:&quot;7e766ea5-f808-40b0-bbdf-707401fdbf77&quot;}}"/>
                            <w:id w:val="874975466"/>
                          </w:sdtPr>
                          <w:sdtEndPr/>
                          <w:sdtContent>
                            <w:r w:rsidR="00734CCE">
                              <w:t>TRKB</w:t>
                            </w:r>
                          </w:sdtContent>
                        </w:sdt>
                      </w:p>
                    </w:sdtContent>
                  </w:sdt>
                  <w:p w14:paraId="1F019F05" w14:textId="77777777" w:rsidR="00387AA5" w:rsidRDefault="00387AA5" w:rsidP="00387AA5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CCB6A02" wp14:editId="62AEA232">
                          <wp:extent cx="347980" cy="102235"/>
                          <wp:effectExtent l="0" t="0" r="0" b="0"/>
                          <wp:docPr id="1816085723" name="Picture 18315716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C3E5132" w14:textId="77777777" w:rsidR="00387AA5" w:rsidRPr="00641B24" w:rsidRDefault="00795D24" w:rsidP="00387AA5">
                    <w:pPr>
                      <w:pStyle w:val="Template-Date"/>
                      <w:rPr>
                        <w:rFonts w:ascii="Verdana" w:hAnsi="Verdana"/>
                      </w:rPr>
                    </w:pPr>
                    <w:sdt>
                      <w:sdtPr>
                        <w:alias w:val="Page"/>
                        <w:tag w:val="{&quot;templafy&quot;:{&quot;id&quot;:&quot;d876e446-2590-4bec-92aa-9e5534c7f0fb&quot;}}"/>
                        <w:id w:val="712390438"/>
                      </w:sdtPr>
                      <w:sdtEndPr/>
                      <w:sdtContent>
                        <w:r w:rsidR="00734CCE">
                          <w:t>Side</w:t>
                        </w:r>
                      </w:sdtContent>
                    </w:sdt>
                    <w:r w:rsidR="00387AA5" w:rsidRPr="00CB7E17">
                      <w:t xml:space="preserve"> </w:t>
                    </w:r>
                    <w:r w:rsidR="00387AA5" w:rsidRPr="00CB7E17">
                      <w:rPr>
                        <w:rStyle w:val="Sidetal"/>
                      </w:rPr>
                      <w:fldChar w:fldCharType="begin"/>
                    </w:r>
                    <w:r w:rsidR="00387AA5" w:rsidRPr="00CB7E17">
                      <w:rPr>
                        <w:rStyle w:val="Sidetal"/>
                      </w:rPr>
                      <w:instrText xml:space="preserve"> PAGE </w:instrText>
                    </w:r>
                    <w:r w:rsidR="00387AA5" w:rsidRPr="00CB7E17">
                      <w:rPr>
                        <w:rStyle w:val="Sidetal"/>
                      </w:rPr>
                      <w:fldChar w:fldCharType="separate"/>
                    </w:r>
                    <w:r w:rsidR="00387AA5">
                      <w:rPr>
                        <w:rStyle w:val="Sidetal"/>
                      </w:rPr>
                      <w:t>1</w:t>
                    </w:r>
                    <w:r w:rsidR="00387AA5" w:rsidRPr="00CB7E17">
                      <w:rPr>
                        <w:rStyle w:val="Sidetal"/>
                      </w:rPr>
                      <w:fldChar w:fldCharType="end"/>
                    </w:r>
                    <w:r w:rsidR="00387AA5" w:rsidRPr="00CB7E17">
                      <w:rPr>
                        <w:rStyle w:val="Sidetal"/>
                      </w:rPr>
                      <w:t>/</w:t>
                    </w:r>
                    <w:fldSimple w:instr=" NUMPAGES  ">
                      <w:r w:rsidR="00387AA5">
                        <w:t>2</w:t>
                      </w:r>
                    </w:fldSimple>
                  </w:p>
                </w:txbxContent>
              </v:textbox>
              <w10:wrap type="square" anchorx="page" anchory="page"/>
            </v:shape>
          </w:pict>
        </mc:Fallback>
      </mc:AlternateContent>
    </w:r>
  </w:p>
  <w:p w14:paraId="4FDF698F" w14:textId="77777777" w:rsidR="00307E90" w:rsidRPr="00387AA5" w:rsidRDefault="00387AA5" w:rsidP="00387AA5">
    <w:pPr>
      <w:pStyle w:val="Sidehoved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9488146" wp14:editId="6D9455D6">
          <wp:simplePos x="0" y="0"/>
          <wp:positionH relativeFrom="page">
            <wp:posOffset>184785</wp:posOffset>
          </wp:positionH>
          <wp:positionV relativeFrom="page">
            <wp:posOffset>3604895</wp:posOffset>
          </wp:positionV>
          <wp:extent cx="355600" cy="3798570"/>
          <wp:effectExtent l="0" t="0" r="0" b="0"/>
          <wp:wrapNone/>
          <wp:docPr id="1215973616" name="Picture 43981043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7916550" name="FoldeStregHide0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alias w:val="textElement"/>
      <w:tag w:val="{&quot;templafy&quot;:{&quot;id&quot;:&quot;ebf58f82-a2b6-4d8f-9243-9679518d65a0&quot;}}"/>
      <w:id w:val="1325020313"/>
      <w:placeholder>
        <w:docPart w:val="0E84AE15AFB947E19E82B0A13420167E"/>
      </w:placeholder>
    </w:sdtPr>
    <w:sdtEndPr/>
    <w:sdtContent>
      <w:p w14:paraId="7458895B" w14:textId="77777777" w:rsidR="00734CCE" w:rsidRPr="00CB7E17" w:rsidRDefault="00734CCE" w:rsidP="00E16A97">
        <w:pPr>
          <w:pStyle w:val="Sidehoved"/>
        </w:pPr>
        <w:r w:rsidRPr="00CB7E17">
          <w:rPr>
            <w:noProof/>
          </w:rPr>
          <mc:AlternateContent>
            <mc:Choice Requires="wpc">
              <w:drawing>
                <wp:anchor distT="0" distB="0" distL="114300" distR="114300" simplePos="0" relativeHeight="251657216" behindDoc="0" locked="0" layoutInCell="1" allowOverlap="1" wp14:anchorId="6C474874" wp14:editId="3E3B55CD">
                  <wp:simplePos x="0" y="0"/>
                  <wp:positionH relativeFrom="page">
                    <wp:posOffset>720090</wp:posOffset>
                  </wp:positionH>
                  <wp:positionV relativeFrom="page">
                    <wp:posOffset>360045</wp:posOffset>
                  </wp:positionV>
                  <wp:extent cx="609600" cy="304800"/>
                  <wp:effectExtent l="0" t="0" r="0" b="0"/>
                  <wp:wrapNone/>
                  <wp:docPr id="2069749196" name="LogoCanvasHide0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Canvas">
                      <wpc:wpc>
                        <wpc:bg>
                          <a:noFill/>
                        </wpc:bg>
                        <wpc:whole>
                          <a:ln>
                            <a:noFill/>
                          </a:ln>
                        </wpc:whole>
                        <wps:wsp>
                          <wps:cNvPr id="2116416379" name="U"/>
                          <wps:cNvSpPr>
                            <a:spLocks/>
                          </wps:cNvSpPr>
                          <wps:spPr bwMode="auto">
                            <a:xfrm>
                              <a:off x="304800" y="152400"/>
                              <a:ext cx="304800" cy="152400"/>
                            </a:xfrm>
                            <a:custGeom>
                              <a:avLst/>
                              <a:gdLst>
                                <a:gd name="T0" fmla="*/ 8139 w 8160"/>
                                <a:gd name="T1" fmla="*/ 416 h 4080"/>
                                <a:gd name="T2" fmla="*/ 8033 w 8160"/>
                                <a:gd name="T3" fmla="*/ 1019 h 4080"/>
                                <a:gd name="T4" fmla="*/ 7841 w 8160"/>
                                <a:gd name="T5" fmla="*/ 1587 h 4080"/>
                                <a:gd name="T6" fmla="*/ 7571 w 8160"/>
                                <a:gd name="T7" fmla="*/ 2114 h 4080"/>
                                <a:gd name="T8" fmla="*/ 7231 w 8160"/>
                                <a:gd name="T9" fmla="*/ 2594 h 4080"/>
                                <a:gd name="T10" fmla="*/ 6827 w 8160"/>
                                <a:gd name="T11" fmla="*/ 3019 h 4080"/>
                                <a:gd name="T12" fmla="*/ 6365 w 8160"/>
                                <a:gd name="T13" fmla="*/ 3382 h 4080"/>
                                <a:gd name="T14" fmla="*/ 5853 w 8160"/>
                                <a:gd name="T15" fmla="*/ 3677 h 4080"/>
                                <a:gd name="T16" fmla="*/ 5297 w 8160"/>
                                <a:gd name="T17" fmla="*/ 3896 h 4080"/>
                                <a:gd name="T18" fmla="*/ 4703 w 8160"/>
                                <a:gd name="T19" fmla="*/ 4033 h 4080"/>
                                <a:gd name="T20" fmla="*/ 4080 w 8160"/>
                                <a:gd name="T21" fmla="*/ 4080 h 4080"/>
                                <a:gd name="T22" fmla="*/ 3460 w 8160"/>
                                <a:gd name="T23" fmla="*/ 4033 h 4080"/>
                                <a:gd name="T24" fmla="*/ 2868 w 8160"/>
                                <a:gd name="T25" fmla="*/ 3896 h 4080"/>
                                <a:gd name="T26" fmla="*/ 2313 w 8160"/>
                                <a:gd name="T27" fmla="*/ 3677 h 4080"/>
                                <a:gd name="T28" fmla="*/ 1800 w 8160"/>
                                <a:gd name="T29" fmla="*/ 3382 h 4080"/>
                                <a:gd name="T30" fmla="*/ 1338 w 8160"/>
                                <a:gd name="T31" fmla="*/ 3019 h 4080"/>
                                <a:gd name="T32" fmla="*/ 933 w 8160"/>
                                <a:gd name="T33" fmla="*/ 2594 h 4080"/>
                                <a:gd name="T34" fmla="*/ 592 w 8160"/>
                                <a:gd name="T35" fmla="*/ 2114 h 4080"/>
                                <a:gd name="T36" fmla="*/ 321 w 8160"/>
                                <a:gd name="T37" fmla="*/ 1587 h 4080"/>
                                <a:gd name="T38" fmla="*/ 129 w 8160"/>
                                <a:gd name="T39" fmla="*/ 1019 h 4080"/>
                                <a:gd name="T40" fmla="*/ 21 w 8160"/>
                                <a:gd name="T41" fmla="*/ 416 h 4080"/>
                                <a:gd name="T42" fmla="*/ 2040 w 8160"/>
                                <a:gd name="T43" fmla="*/ 0 h 4080"/>
                                <a:gd name="T44" fmla="*/ 2064 w 8160"/>
                                <a:gd name="T45" fmla="*/ 309 h 4080"/>
                                <a:gd name="T46" fmla="*/ 2133 w 8160"/>
                                <a:gd name="T47" fmla="*/ 604 h 4080"/>
                                <a:gd name="T48" fmla="*/ 2243 w 8160"/>
                                <a:gd name="T49" fmla="*/ 881 h 4080"/>
                                <a:gd name="T50" fmla="*/ 2391 w 8160"/>
                                <a:gd name="T51" fmla="*/ 1137 h 4080"/>
                                <a:gd name="T52" fmla="*/ 2572 w 8160"/>
                                <a:gd name="T53" fmla="*/ 1369 h 4080"/>
                                <a:gd name="T54" fmla="*/ 2786 w 8160"/>
                                <a:gd name="T55" fmla="*/ 1572 h 4080"/>
                                <a:gd name="T56" fmla="*/ 3025 w 8160"/>
                                <a:gd name="T57" fmla="*/ 1743 h 4080"/>
                                <a:gd name="T58" fmla="*/ 3290 w 8160"/>
                                <a:gd name="T59" fmla="*/ 1879 h 4080"/>
                                <a:gd name="T60" fmla="*/ 3573 w 8160"/>
                                <a:gd name="T61" fmla="*/ 1976 h 4080"/>
                                <a:gd name="T62" fmla="*/ 3873 w 8160"/>
                                <a:gd name="T63" fmla="*/ 2030 h 4080"/>
                                <a:gd name="T64" fmla="*/ 4186 w 8160"/>
                                <a:gd name="T65" fmla="*/ 2037 h 4080"/>
                                <a:gd name="T66" fmla="*/ 4492 w 8160"/>
                                <a:gd name="T67" fmla="*/ 1998 h 4080"/>
                                <a:gd name="T68" fmla="*/ 4784 w 8160"/>
                                <a:gd name="T69" fmla="*/ 1916 h 4080"/>
                                <a:gd name="T70" fmla="*/ 5054 w 8160"/>
                                <a:gd name="T71" fmla="*/ 1792 h 4080"/>
                                <a:gd name="T72" fmla="*/ 5303 w 8160"/>
                                <a:gd name="T73" fmla="*/ 1632 h 4080"/>
                                <a:gd name="T74" fmla="*/ 5524 w 8160"/>
                                <a:gd name="T75" fmla="*/ 1439 h 4080"/>
                                <a:gd name="T76" fmla="*/ 5716 w 8160"/>
                                <a:gd name="T77" fmla="*/ 1217 h 4080"/>
                                <a:gd name="T78" fmla="*/ 5875 w 8160"/>
                                <a:gd name="T79" fmla="*/ 969 h 4080"/>
                                <a:gd name="T80" fmla="*/ 5997 w 8160"/>
                                <a:gd name="T81" fmla="*/ 699 h 4080"/>
                                <a:gd name="T82" fmla="*/ 6079 w 8160"/>
                                <a:gd name="T83" fmla="*/ 409 h 4080"/>
                                <a:gd name="T84" fmla="*/ 6118 w 8160"/>
                                <a:gd name="T85" fmla="*/ 104 h 4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8160" h="4080">
                                  <a:moveTo>
                                    <a:pt x="8160" y="0"/>
                                  </a:moveTo>
                                  <a:lnTo>
                                    <a:pt x="8155" y="209"/>
                                  </a:lnTo>
                                  <a:lnTo>
                                    <a:pt x="8139" y="416"/>
                                  </a:lnTo>
                                  <a:lnTo>
                                    <a:pt x="8113" y="620"/>
                                  </a:lnTo>
                                  <a:lnTo>
                                    <a:pt x="8077" y="821"/>
                                  </a:lnTo>
                                  <a:lnTo>
                                    <a:pt x="8033" y="1019"/>
                                  </a:lnTo>
                                  <a:lnTo>
                                    <a:pt x="7977" y="1212"/>
                                  </a:lnTo>
                                  <a:lnTo>
                                    <a:pt x="7913" y="1401"/>
                                  </a:lnTo>
                                  <a:lnTo>
                                    <a:pt x="7841" y="1587"/>
                                  </a:lnTo>
                                  <a:lnTo>
                                    <a:pt x="7759" y="1768"/>
                                  </a:lnTo>
                                  <a:lnTo>
                                    <a:pt x="7669" y="1943"/>
                                  </a:lnTo>
                                  <a:lnTo>
                                    <a:pt x="7571" y="2114"/>
                                  </a:lnTo>
                                  <a:lnTo>
                                    <a:pt x="7465" y="2280"/>
                                  </a:lnTo>
                                  <a:lnTo>
                                    <a:pt x="7352" y="2440"/>
                                  </a:lnTo>
                                  <a:lnTo>
                                    <a:pt x="7231" y="2594"/>
                                  </a:lnTo>
                                  <a:lnTo>
                                    <a:pt x="7103" y="2742"/>
                                  </a:lnTo>
                                  <a:lnTo>
                                    <a:pt x="6968" y="2884"/>
                                  </a:lnTo>
                                  <a:lnTo>
                                    <a:pt x="6827" y="3019"/>
                                  </a:lnTo>
                                  <a:lnTo>
                                    <a:pt x="6679" y="3148"/>
                                  </a:lnTo>
                                  <a:lnTo>
                                    <a:pt x="6525" y="3268"/>
                                  </a:lnTo>
                                  <a:lnTo>
                                    <a:pt x="6365" y="3382"/>
                                  </a:lnTo>
                                  <a:lnTo>
                                    <a:pt x="6200" y="3488"/>
                                  </a:lnTo>
                                  <a:lnTo>
                                    <a:pt x="6028" y="3586"/>
                                  </a:lnTo>
                                  <a:lnTo>
                                    <a:pt x="5853" y="3677"/>
                                  </a:lnTo>
                                  <a:lnTo>
                                    <a:pt x="5671" y="3759"/>
                                  </a:lnTo>
                                  <a:lnTo>
                                    <a:pt x="5487" y="3832"/>
                                  </a:lnTo>
                                  <a:lnTo>
                                    <a:pt x="5297" y="3896"/>
                                  </a:lnTo>
                                  <a:lnTo>
                                    <a:pt x="5103" y="3951"/>
                                  </a:lnTo>
                                  <a:lnTo>
                                    <a:pt x="4905" y="3997"/>
                                  </a:lnTo>
                                  <a:lnTo>
                                    <a:pt x="4703" y="4033"/>
                                  </a:lnTo>
                                  <a:lnTo>
                                    <a:pt x="4499" y="4059"/>
                                  </a:lnTo>
                                  <a:lnTo>
                                    <a:pt x="4291" y="4075"/>
                                  </a:lnTo>
                                  <a:lnTo>
                                    <a:pt x="4080" y="4080"/>
                                  </a:lnTo>
                                  <a:lnTo>
                                    <a:pt x="3871" y="4075"/>
                                  </a:lnTo>
                                  <a:lnTo>
                                    <a:pt x="3664" y="4059"/>
                                  </a:lnTo>
                                  <a:lnTo>
                                    <a:pt x="3460" y="4033"/>
                                  </a:lnTo>
                                  <a:lnTo>
                                    <a:pt x="3259" y="3997"/>
                                  </a:lnTo>
                                  <a:lnTo>
                                    <a:pt x="3062" y="3951"/>
                                  </a:lnTo>
                                  <a:lnTo>
                                    <a:pt x="2868" y="3896"/>
                                  </a:lnTo>
                                  <a:lnTo>
                                    <a:pt x="2679" y="3832"/>
                                  </a:lnTo>
                                  <a:lnTo>
                                    <a:pt x="2494" y="3759"/>
                                  </a:lnTo>
                                  <a:lnTo>
                                    <a:pt x="2313" y="3677"/>
                                  </a:lnTo>
                                  <a:lnTo>
                                    <a:pt x="2137" y="3586"/>
                                  </a:lnTo>
                                  <a:lnTo>
                                    <a:pt x="1967" y="3488"/>
                                  </a:lnTo>
                                  <a:lnTo>
                                    <a:pt x="1800" y="3382"/>
                                  </a:lnTo>
                                  <a:lnTo>
                                    <a:pt x="1640" y="3268"/>
                                  </a:lnTo>
                                  <a:lnTo>
                                    <a:pt x="1486" y="3148"/>
                                  </a:lnTo>
                                  <a:lnTo>
                                    <a:pt x="1338" y="3019"/>
                                  </a:lnTo>
                                  <a:lnTo>
                                    <a:pt x="1196" y="2884"/>
                                  </a:lnTo>
                                  <a:lnTo>
                                    <a:pt x="1061" y="2742"/>
                                  </a:lnTo>
                                  <a:lnTo>
                                    <a:pt x="933" y="2594"/>
                                  </a:lnTo>
                                  <a:lnTo>
                                    <a:pt x="812" y="2440"/>
                                  </a:lnTo>
                                  <a:lnTo>
                                    <a:pt x="698" y="2280"/>
                                  </a:lnTo>
                                  <a:lnTo>
                                    <a:pt x="592" y="2114"/>
                                  </a:lnTo>
                                  <a:lnTo>
                                    <a:pt x="493" y="1943"/>
                                  </a:lnTo>
                                  <a:lnTo>
                                    <a:pt x="403" y="1768"/>
                                  </a:lnTo>
                                  <a:lnTo>
                                    <a:pt x="321" y="1587"/>
                                  </a:lnTo>
                                  <a:lnTo>
                                    <a:pt x="248" y="1401"/>
                                  </a:lnTo>
                                  <a:lnTo>
                                    <a:pt x="184" y="1212"/>
                                  </a:lnTo>
                                  <a:lnTo>
                                    <a:pt x="129" y="1019"/>
                                  </a:lnTo>
                                  <a:lnTo>
                                    <a:pt x="83" y="821"/>
                                  </a:lnTo>
                                  <a:lnTo>
                                    <a:pt x="47" y="620"/>
                                  </a:lnTo>
                                  <a:lnTo>
                                    <a:pt x="21" y="416"/>
                                  </a:lnTo>
                                  <a:lnTo>
                                    <a:pt x="5" y="20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40" y="0"/>
                                  </a:lnTo>
                                  <a:lnTo>
                                    <a:pt x="2043" y="104"/>
                                  </a:lnTo>
                                  <a:lnTo>
                                    <a:pt x="2051" y="207"/>
                                  </a:lnTo>
                                  <a:lnTo>
                                    <a:pt x="2064" y="309"/>
                                  </a:lnTo>
                                  <a:lnTo>
                                    <a:pt x="2082" y="409"/>
                                  </a:lnTo>
                                  <a:lnTo>
                                    <a:pt x="2105" y="507"/>
                                  </a:lnTo>
                                  <a:lnTo>
                                    <a:pt x="2133" y="604"/>
                                  </a:lnTo>
                                  <a:lnTo>
                                    <a:pt x="2164" y="699"/>
                                  </a:lnTo>
                                  <a:lnTo>
                                    <a:pt x="2201" y="791"/>
                                  </a:lnTo>
                                  <a:lnTo>
                                    <a:pt x="2243" y="881"/>
                                  </a:lnTo>
                                  <a:lnTo>
                                    <a:pt x="2288" y="969"/>
                                  </a:lnTo>
                                  <a:lnTo>
                                    <a:pt x="2337" y="1055"/>
                                  </a:lnTo>
                                  <a:lnTo>
                                    <a:pt x="2391" y="1137"/>
                                  </a:lnTo>
                                  <a:lnTo>
                                    <a:pt x="2448" y="1217"/>
                                  </a:lnTo>
                                  <a:lnTo>
                                    <a:pt x="2508" y="1294"/>
                                  </a:lnTo>
                                  <a:lnTo>
                                    <a:pt x="2572" y="1369"/>
                                  </a:lnTo>
                                  <a:lnTo>
                                    <a:pt x="2641" y="1439"/>
                                  </a:lnTo>
                                  <a:lnTo>
                                    <a:pt x="2711" y="1508"/>
                                  </a:lnTo>
                                  <a:lnTo>
                                    <a:pt x="2786" y="1572"/>
                                  </a:lnTo>
                                  <a:lnTo>
                                    <a:pt x="2863" y="1632"/>
                                  </a:lnTo>
                                  <a:lnTo>
                                    <a:pt x="2943" y="1689"/>
                                  </a:lnTo>
                                  <a:lnTo>
                                    <a:pt x="3025" y="1743"/>
                                  </a:lnTo>
                                  <a:lnTo>
                                    <a:pt x="3111" y="1792"/>
                                  </a:lnTo>
                                  <a:lnTo>
                                    <a:pt x="3199" y="1838"/>
                                  </a:lnTo>
                                  <a:lnTo>
                                    <a:pt x="3290" y="1879"/>
                                  </a:lnTo>
                                  <a:lnTo>
                                    <a:pt x="3381" y="1916"/>
                                  </a:lnTo>
                                  <a:lnTo>
                                    <a:pt x="3476" y="1948"/>
                                  </a:lnTo>
                                  <a:lnTo>
                                    <a:pt x="3573" y="1976"/>
                                  </a:lnTo>
                                  <a:lnTo>
                                    <a:pt x="3671" y="1998"/>
                                  </a:lnTo>
                                  <a:lnTo>
                                    <a:pt x="3771" y="2017"/>
                                  </a:lnTo>
                                  <a:lnTo>
                                    <a:pt x="3873" y="2030"/>
                                  </a:lnTo>
                                  <a:lnTo>
                                    <a:pt x="3976" y="2037"/>
                                  </a:lnTo>
                                  <a:lnTo>
                                    <a:pt x="4080" y="2040"/>
                                  </a:lnTo>
                                  <a:lnTo>
                                    <a:pt x="4186" y="2037"/>
                                  </a:lnTo>
                                  <a:lnTo>
                                    <a:pt x="4289" y="2030"/>
                                  </a:lnTo>
                                  <a:lnTo>
                                    <a:pt x="4392" y="2017"/>
                                  </a:lnTo>
                                  <a:lnTo>
                                    <a:pt x="4492" y="1998"/>
                                  </a:lnTo>
                                  <a:lnTo>
                                    <a:pt x="4591" y="1976"/>
                                  </a:lnTo>
                                  <a:lnTo>
                                    <a:pt x="4688" y="1948"/>
                                  </a:lnTo>
                                  <a:lnTo>
                                    <a:pt x="4784" y="1916"/>
                                  </a:lnTo>
                                  <a:lnTo>
                                    <a:pt x="4876" y="1879"/>
                                  </a:lnTo>
                                  <a:lnTo>
                                    <a:pt x="4966" y="1838"/>
                                  </a:lnTo>
                                  <a:lnTo>
                                    <a:pt x="5054" y="1792"/>
                                  </a:lnTo>
                                  <a:lnTo>
                                    <a:pt x="5140" y="1743"/>
                                  </a:lnTo>
                                  <a:lnTo>
                                    <a:pt x="5222" y="1689"/>
                                  </a:lnTo>
                                  <a:lnTo>
                                    <a:pt x="5303" y="1632"/>
                                  </a:lnTo>
                                  <a:lnTo>
                                    <a:pt x="5379" y="1572"/>
                                  </a:lnTo>
                                  <a:lnTo>
                                    <a:pt x="5454" y="1508"/>
                                  </a:lnTo>
                                  <a:lnTo>
                                    <a:pt x="5524" y="1439"/>
                                  </a:lnTo>
                                  <a:lnTo>
                                    <a:pt x="5592" y="1369"/>
                                  </a:lnTo>
                                  <a:lnTo>
                                    <a:pt x="5656" y="1294"/>
                                  </a:lnTo>
                                  <a:lnTo>
                                    <a:pt x="5716" y="1217"/>
                                  </a:lnTo>
                                  <a:lnTo>
                                    <a:pt x="5773" y="1137"/>
                                  </a:lnTo>
                                  <a:lnTo>
                                    <a:pt x="5826" y="1055"/>
                                  </a:lnTo>
                                  <a:lnTo>
                                    <a:pt x="5875" y="969"/>
                                  </a:lnTo>
                                  <a:lnTo>
                                    <a:pt x="5920" y="881"/>
                                  </a:lnTo>
                                  <a:lnTo>
                                    <a:pt x="5961" y="791"/>
                                  </a:lnTo>
                                  <a:lnTo>
                                    <a:pt x="5997" y="699"/>
                                  </a:lnTo>
                                  <a:lnTo>
                                    <a:pt x="6029" y="604"/>
                                  </a:lnTo>
                                  <a:lnTo>
                                    <a:pt x="6057" y="507"/>
                                  </a:lnTo>
                                  <a:lnTo>
                                    <a:pt x="6079" y="409"/>
                                  </a:lnTo>
                                  <a:lnTo>
                                    <a:pt x="6097" y="309"/>
                                  </a:lnTo>
                                  <a:lnTo>
                                    <a:pt x="6110" y="207"/>
                                  </a:lnTo>
                                  <a:lnTo>
                                    <a:pt x="6118" y="104"/>
                                  </a:lnTo>
                                  <a:lnTo>
                                    <a:pt x="6120" y="0"/>
                                  </a:lnTo>
                                  <a:lnTo>
                                    <a:pt x="8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6044339" name="A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4800" cy="304800"/>
                            </a:xfrm>
                            <a:custGeom>
                              <a:avLst/>
                              <a:gdLst>
                                <a:gd name="T0" fmla="*/ 2878 w 8160"/>
                                <a:gd name="T1" fmla="*/ 8160 h 8160"/>
                                <a:gd name="T2" fmla="*/ 0 w 8160"/>
                                <a:gd name="T3" fmla="*/ 8160 h 8160"/>
                                <a:gd name="T4" fmla="*/ 8160 w 8160"/>
                                <a:gd name="T5" fmla="*/ 0 h 8160"/>
                                <a:gd name="T6" fmla="*/ 8160 w 8160"/>
                                <a:gd name="T7" fmla="*/ 2892 h 8160"/>
                                <a:gd name="T8" fmla="*/ 2878 w 8160"/>
                                <a:gd name="T9" fmla="*/ 8160 h 8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60" h="8160">
                                  <a:moveTo>
                                    <a:pt x="2878" y="8160"/>
                                  </a:moveTo>
                                  <a:lnTo>
                                    <a:pt x="0" y="8160"/>
                                  </a:lnTo>
                                  <a:lnTo>
                                    <a:pt x="8160" y="0"/>
                                  </a:lnTo>
                                  <a:lnTo>
                                    <a:pt x="8160" y="2892"/>
                                  </a:lnTo>
                                  <a:lnTo>
                                    <a:pt x="2878" y="8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c:wp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EE0DC17" id="LogoCanvasHide01" o:spid="_x0000_s1026" editas="canvas" alt="&quot;&quot;" style="position:absolute;margin-left:56.7pt;margin-top:28.35pt;width:48pt;height:24pt;z-index:251657216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7" type="#_x0000_t75" alt="&quot;&quot;" style="position:absolute;width:6096;height:3048;visibility:visible;mso-wrap-style:square">
                    <v:fill o:detectmouseclick="t"/>
                    <v:path o:connecttype="none"/>
                  </v:shape>
                  <v:shape id="U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    </v:shape>
                  <v:shape id="A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" path="m2878,8160l,8160,8160,r,2892l2878,8160xe" fillcolor="#003d73 [3215]" stroked="f">
                    <v:path arrowok="t" o:connecttype="custom" o:connectlocs="107502,304800;0,304800;304800,0;304800,108025;107502,304800" o:connectangles="0,0,0,0,0"/>
                  </v:shape>
                  <w10:wrap anchorx="page" anchory="page"/>
                </v:group>
              </w:pict>
            </mc:Fallback>
          </mc:AlternateContent>
        </w:r>
        <w:r w:rsidRPr="00CB7E17">
          <w:rPr>
            <w:noProof/>
          </w:rPr>
          <mc:AlternateContent>
            <mc:Choice Requires="wps">
              <w:drawing>
                <wp:anchor distT="0" distB="0" distL="114300" distR="114300" simplePos="0" relativeHeight="251654144" behindDoc="0" locked="0" layoutInCell="1" allowOverlap="1" wp14:anchorId="4FAA7383" wp14:editId="591E420E">
                  <wp:simplePos x="0" y="0"/>
                  <wp:positionH relativeFrom="page">
                    <wp:posOffset>1468755</wp:posOffset>
                  </wp:positionH>
                  <wp:positionV relativeFrom="page">
                    <wp:posOffset>363220</wp:posOffset>
                  </wp:positionV>
                  <wp:extent cx="5400040" cy="739140"/>
                  <wp:effectExtent l="1905" t="1270" r="0" b="2540"/>
                  <wp:wrapNone/>
                  <wp:docPr id="9" name="LogoNavnForsideHide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000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alias w:val="Logo1"/>
                                <w:tag w:val="{&quot;templafy&quot;:{&quot;id&quot;:&quot;c6103e22-4442-4006-9be0-16c85c7a5147&quot;}}"/>
                                <w:id w:val="446355634"/>
                              </w:sdtPr>
                              <w:sdtEndPr/>
                              <w:sdtContent>
                                <w:p w14:paraId="0E760B83" w14:textId="77777777" w:rsidR="00BF187C" w:rsidRDefault="00734CCE">
                                  <w:pPr>
                                    <w:pStyle w:val="Template-Parentlogoname"/>
                                  </w:pPr>
                                  <w:r>
                                    <w:t>Aarhus Universitet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vanish/>
                                </w:rPr>
                                <w:alias w:val="Logo2"/>
                                <w:tag w:val="{&quot;templafy&quot;:{&quot;id&quot;:&quot;909d79b8-9961-4e5a-92f9-654f8873b7e2&quot;}}"/>
                                <w:id w:val="-1853181858"/>
                              </w:sdtPr>
                              <w:sdtEndPr/>
                              <w:sdtContent>
                                <w:p w14:paraId="61A45BDB" w14:textId="77777777" w:rsidR="00BF187C" w:rsidRDefault="00734CCE">
                                  <w:pPr>
                                    <w:pStyle w:val="Template-Unitnamelogoname"/>
                                    <w:rPr>
                                      <w:vanish/>
                                    </w:rPr>
                                  </w:pPr>
                                  <w:r>
                                    <w:rPr>
                                      <w:vanish/>
                                    </w:rPr>
                                    <w:t>​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FAA7383"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alt="&quot;&quot;" style="position:absolute;left:0;text-align:left;margin-left:115.65pt;margin-top:28.6pt;width:425.2pt;height:58.2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" filled="f" stroked="f">
                  <v:textbox inset="0,0,0,0">
                    <w:txbxContent>
                      <w:sdt>
                        <w:sdtPr>
                          <w:alias w:val="Logo1"/>
                          <w:tag w:val="{&quot;templafy&quot;:{&quot;id&quot;:&quot;c6103e22-4442-4006-9be0-16c85c7a5147&quot;}}"/>
                          <w:id w:val="446355634"/>
                        </w:sdtPr>
                        <w:sdtEndPr/>
                        <w:sdtContent>
                          <w:p w14:paraId="0E760B83" w14:textId="77777777" w:rsidR="00BF187C" w:rsidRDefault="00734CCE">
                            <w:pPr>
                              <w:pStyle w:val="Template-Parentlogoname"/>
                            </w:pPr>
                            <w:r>
                              <w:t>Aarhus Universitet</w:t>
                            </w:r>
                          </w:p>
                        </w:sdtContent>
                      </w:sdt>
                      <w:sdt>
                        <w:sdtPr>
                          <w:rPr>
                            <w:vanish/>
                          </w:rPr>
                          <w:alias w:val="Logo2"/>
                          <w:tag w:val="{&quot;templafy&quot;:{&quot;id&quot;:&quot;909d79b8-9961-4e5a-92f9-654f8873b7e2&quot;}}"/>
                          <w:id w:val="-1853181858"/>
                        </w:sdtPr>
                        <w:sdtEndPr/>
                        <w:sdtContent>
                          <w:p w14:paraId="61A45BDB" w14:textId="77777777" w:rsidR="00BF187C" w:rsidRDefault="00734CCE">
                            <w:pPr>
                              <w:pStyle w:val="Template-Unitnamelogoname"/>
                              <w:rPr>
                                <w:vanish/>
                              </w:rPr>
                            </w:pPr>
                            <w:r>
                              <w:rPr>
                                <w:vanish/>
                              </w:rPr>
                              <w:t>​</w:t>
                            </w:r>
                          </w:p>
                        </w:sdtContent>
                      </w:sdt>
                    </w:txbxContent>
                  </v:textbox>
                  <w10:wrap anchorx="page" anchory="page"/>
                </v:shape>
              </w:pict>
            </mc:Fallback>
          </mc:AlternateContent>
        </w:r>
        <w:r w:rsidRPr="00CB7E17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8D8E847" wp14:editId="3453D9CA">
                  <wp:simplePos x="0" y="0"/>
                  <wp:positionH relativeFrom="margin">
                    <wp:posOffset>0</wp:posOffset>
                  </wp:positionH>
                  <wp:positionV relativeFrom="topMargin">
                    <wp:posOffset>810539</wp:posOffset>
                  </wp:positionV>
                  <wp:extent cx="5400040" cy="353051"/>
                  <wp:effectExtent l="0" t="0" r="10160" b="9525"/>
                  <wp:wrapNone/>
                  <wp:docPr id="10" name="LogoNavnForsideHide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00040" cy="353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vanish/>
                                </w:rPr>
                                <w:alias w:val="Logo3"/>
                                <w:tag w:val="{&quot;templafy&quot;:{&quot;id&quot;:&quot;6bb5a3ee-cffe-4d8f-9ae7-8a0b7d088e0f&quot;}}"/>
                                <w:id w:val="2084645975"/>
                              </w:sdtPr>
                              <w:sdtEndPr/>
                              <w:sdtContent>
                                <w:p w14:paraId="2C351FDA" w14:textId="77777777" w:rsidR="00BF187C" w:rsidRDefault="00734CCE">
                                  <w:pPr>
                                    <w:pStyle w:val="Template-Parentlogoname"/>
                                    <w:rPr>
                                      <w:vanish/>
                                    </w:rPr>
                                  </w:pPr>
                                  <w:r>
                                    <w:rPr>
                                      <w:vanish/>
                                    </w:rPr>
                                    <w:t>​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8D8E847" id="_x0000_s1030" type="#_x0000_t202" alt="&quot;&quot;" style="position:absolute;left:0;text-align:left;margin-left:0;margin-top:63.8pt;width:425.2pt;height:27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" filled="f" stroked="f">
                  <v:textbox inset="0,0,0,0">
                    <w:txbxContent>
                      <w:sdt>
                        <w:sdtPr>
                          <w:rPr>
                            <w:vanish/>
                          </w:rPr>
                          <w:alias w:val="Logo3"/>
                          <w:tag w:val="{&quot;templafy&quot;:{&quot;id&quot;:&quot;6bb5a3ee-cffe-4d8f-9ae7-8a0b7d088e0f&quot;}}"/>
                          <w:id w:val="2084645975"/>
                        </w:sdtPr>
                        <w:sdtEndPr/>
                        <w:sdtContent>
                          <w:p w14:paraId="2C351FDA" w14:textId="77777777" w:rsidR="00BF187C" w:rsidRDefault="00734CCE">
                            <w:pPr>
                              <w:pStyle w:val="Template-Parentlogoname"/>
                              <w:rPr>
                                <w:vanish/>
                              </w:rPr>
                            </w:pPr>
                            <w:r>
                              <w:rPr>
                                <w:vanish/>
                              </w:rPr>
                              <w:t>​</w:t>
                            </w:r>
                          </w:p>
                        </w:sdtContent>
                      </w:sdt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  <w:p w14:paraId="039A6378" w14:textId="77777777" w:rsidR="00C33798" w:rsidRDefault="00F818CE" w:rsidP="00C33798">
    <w:pPr>
      <w:pStyle w:val="Sidehoved"/>
      <w:rPr>
        <w:color w:val="80808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909C0B" wp14:editId="11678542">
              <wp:simplePos x="0" y="0"/>
              <wp:positionH relativeFrom="page">
                <wp:posOffset>5941060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3175"/>
              <wp:wrapSquare wrapText="bothSides"/>
              <wp:docPr id="1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DocumentName"/>
                            <w:tag w:val="{&quot;templafy&quot;:{&quot;id&quot;:&quot;4fa1fe46-1d3e-4ce6-9b69-7dc8259663b8&quot;}}"/>
                            <w:id w:val="-21564508"/>
                          </w:sdtPr>
                          <w:sdtEndPr/>
                          <w:sdtContent>
                            <w:p w14:paraId="75BC6E2B" w14:textId="6CD96A7C" w:rsidR="00BF187C" w:rsidRDefault="00795D24" w:rsidP="00DD55BA">
                              <w:pPr>
                                <w:pStyle w:val="Emne"/>
                              </w:pPr>
                            </w:p>
                          </w:sdtContent>
                        </w:sdt>
                        <w:sdt>
                          <w:sdtPr>
                            <w:alias w:val="DocumentName"/>
                            <w:tag w:val="{&quot;templafy&quot;:{&quot;id&quot;:&quot;18ef1b98-3ca7-4ece-92a0-fa9f45029413&quot;}}"/>
                            <w:id w:val="1921054197"/>
                          </w:sdtPr>
                          <w:sdtEndPr/>
                          <w:sdtContent>
                            <w:p w14:paraId="0BC61AB1" w14:textId="77777777" w:rsidR="000D26A9" w:rsidRPr="00A7625F" w:rsidRDefault="000D26A9" w:rsidP="000D26A9">
                              <w:pPr>
                                <w:pStyle w:val="Emne"/>
                              </w:pPr>
                              <w:r>
                                <w:t>Porteføljestyring</w:t>
                              </w:r>
                            </w:p>
                          </w:sdtContent>
                        </w:sdt>
                        <w:p w14:paraId="745E9912" w14:textId="619C80D9" w:rsidR="00F818CE" w:rsidRPr="00A7625F" w:rsidRDefault="00795D24" w:rsidP="00F818CE">
                          <w:pPr>
                            <w:pStyle w:val="Template"/>
                          </w:pPr>
                          <w:sdt>
                            <w:sdtPr>
                              <w:alias w:val="Date Label"/>
                              <w:tag w:val="{&quot;templafy&quot;:{&quot;id&quot;:&quot;f16120f1-8a50-432f-99d8-d971ceae7e25&quot;}}"/>
                              <w:id w:val="-1055471348"/>
                            </w:sdtPr>
                            <w:sdtEndPr/>
                            <w:sdtContent>
                              <w:r w:rsidR="00734CCE">
                                <w:t>Dato</w:t>
                              </w:r>
                            </w:sdtContent>
                          </w:sdt>
                          <w:r w:rsidR="00F818CE" w:rsidRPr="00A7625F">
                            <w:t xml:space="preserve">: </w:t>
                          </w:r>
                          <w:sdt>
                            <w:sdtPr>
                              <w:alias w:val="Date"/>
                              <w:tag w:val="{&quot;templafy&quot;:{&quot;id&quot;:&quot;57c12fab-ccc7-444a-bee0-96588f474228&quot;}}"/>
                              <w:id w:val="654508125"/>
                            </w:sdtPr>
                            <w:sdtEndPr/>
                            <w:sdtContent>
                              <w:r w:rsidR="00734CCE">
                                <w:t>1</w:t>
                              </w:r>
                              <w:r w:rsidR="004A274C">
                                <w:t>4</w:t>
                              </w:r>
                              <w:r w:rsidR="00734CCE">
                                <w:t>. april 2026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vanish/>
                            </w:rPr>
                            <w:alias w:val="group"/>
                            <w:tag w:val="{&quot;templafy&quot;:{&quot;id&quot;:&quot;690814e6-81ea-4b2d-9bc6-73537ffd9794&quot;}}"/>
                            <w:id w:val="-1176265287"/>
                          </w:sdtPr>
                          <w:sdtEndPr/>
                          <w:sdtContent>
                            <w:p w14:paraId="6C232A71" w14:textId="77777777" w:rsidR="00F818CE" w:rsidRDefault="00795D24" w:rsidP="00F818CE">
                              <w:pPr>
                                <w:pStyle w:val="Template"/>
                                <w:rPr>
                                  <w:vanish/>
                                </w:rPr>
                              </w:pPr>
                              <w:sdt>
                                <w:sdtPr>
                                  <w:rPr>
                                    <w:vanish/>
                                  </w:rPr>
                                  <w:alias w:val="Sagsnr Label"/>
                                  <w:tag w:val="{&quot;templafy&quot;:{&quot;id&quot;:&quot;660eeb90-dded-44eb-9384-0ae303180dea&quot;}}"/>
                                  <w:id w:val="273061455"/>
                                </w:sdtPr>
                                <w:sdtEndPr/>
                                <w:sdtContent>
                                  <w:r w:rsidR="00734CCE">
                                    <w:rPr>
                                      <w:vanish/>
                                    </w:rPr>
                                    <w:t>Sagsnr.</w:t>
                                  </w:r>
                                </w:sdtContent>
                              </w:sdt>
                              <w:r w:rsidR="00F818CE">
                                <w:rPr>
                                  <w:vanish/>
                                </w:rPr>
                                <w:t xml:space="preserve">: </w:t>
                              </w:r>
                              <w:sdt>
                                <w:sdtPr>
                                  <w:rPr>
                                    <w:vanish/>
                                  </w:rPr>
                                  <w:alias w:val="Sagsnummer"/>
                                  <w:tag w:val="{&quot;templafy&quot;:{&quot;id&quot;:&quot;f95f0ea8-9827-4e68-b370-a5ec014fa632&quot;}}"/>
                                  <w:id w:val="-914701942"/>
                                </w:sdtPr>
                                <w:sdtEndPr/>
                                <w:sdtContent>
                                  <w:r w:rsidR="00734CCE">
                                    <w:rPr>
                                      <w:vanish/>
                                    </w:rPr>
                                    <w:t>​</w:t>
                                  </w:r>
                                </w:sdtContent>
                              </w:sdt>
                            </w:p>
                          </w:sdtContent>
                        </w:sdt>
                        <w:sdt>
                          <w:sdtPr>
                            <w:alias w:val="group"/>
                            <w:tag w:val="{&quot;templafy&quot;:{&quot;id&quot;:&quot;d7809a16-3cdc-4785-bba8-788a10b367b4&quot;}}"/>
                            <w:id w:val="-768924061"/>
                          </w:sdtPr>
                          <w:sdtEndPr/>
                          <w:sdtContent>
                            <w:p w14:paraId="1C202844" w14:textId="77777777" w:rsidR="00F818CE" w:rsidRPr="00CB7E17" w:rsidRDefault="00795D24" w:rsidP="00F818CE">
                              <w:pPr>
                                <w:pStyle w:val="Template-Date"/>
                              </w:pPr>
                              <w:sdt>
                                <w:sdtPr>
                                  <w:alias w:val="Ref Label"/>
                                  <w:tag w:val="{&quot;templafy&quot;:{&quot;id&quot;:&quot;9e17720b-c3be-4492-a3d0-77b243fc22a3&quot;}}"/>
                                  <w:id w:val="-84535702"/>
                                </w:sdtPr>
                                <w:sdtEndPr/>
                                <w:sdtContent>
                                  <w:proofErr w:type="spellStart"/>
                                  <w:r w:rsidR="00734CCE">
                                    <w:t>Ref</w:t>
                                  </w:r>
                                  <w:proofErr w:type="spellEnd"/>
                                </w:sdtContent>
                              </w:sdt>
                              <w:r w:rsidR="00F818CE" w:rsidRPr="00CB7E17">
                                <w:t xml:space="preserve">: </w:t>
                              </w:r>
                              <w:sdt>
                                <w:sdtPr>
                                  <w:alias w:val="Reference"/>
                                  <w:tag w:val="{&quot;templafy&quot;:{&quot;id&quot;:&quot;e33a0199-9367-47fa-84f9-ecf2a240f138&quot;}}"/>
                                  <w:id w:val="-1281337456"/>
                                </w:sdtPr>
                                <w:sdtEndPr/>
                                <w:sdtContent>
                                  <w:r w:rsidR="00734CCE">
                                    <w:t>TRKB</w:t>
                                  </w:r>
                                </w:sdtContent>
                              </w:sdt>
                            </w:p>
                          </w:sdtContent>
                        </w:sdt>
                        <w:p w14:paraId="18B56BE2" w14:textId="77777777" w:rsidR="00F818CE" w:rsidRDefault="00F818CE" w:rsidP="00F818CE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A54C65A" wp14:editId="214A7577">
                                <wp:extent cx="347980" cy="102235"/>
                                <wp:effectExtent l="0" t="0" r="0" b="0"/>
                                <wp:docPr id="1565870026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2F872E7" w14:textId="77777777" w:rsidR="00F818CE" w:rsidRPr="00641B24" w:rsidRDefault="00795D24" w:rsidP="00F818CE">
                          <w:pPr>
                            <w:pStyle w:val="Template-Date"/>
                            <w:rPr>
                              <w:rFonts w:ascii="Verdana" w:hAnsi="Verdana"/>
                            </w:rPr>
                          </w:pPr>
                          <w:sdt>
                            <w:sdtPr>
                              <w:alias w:val="Page"/>
                              <w:tag w:val="{&quot;templafy&quot;:{&quot;id&quot;:&quot;8016e27a-0264-4238-bde1-2d4f0baa8383&quot;}}"/>
                              <w:id w:val="392164865"/>
                            </w:sdtPr>
                            <w:sdtEndPr/>
                            <w:sdtContent>
                              <w:r w:rsidR="00734CCE">
                                <w:t>Side</w:t>
                              </w:r>
                            </w:sdtContent>
                          </w:sdt>
                          <w:r w:rsidR="00F818CE" w:rsidRPr="00CB7E17">
                            <w:t xml:space="preserve"> </w:t>
                          </w:r>
                          <w:r w:rsidR="00F818CE" w:rsidRPr="00CB7E17">
                            <w:rPr>
                              <w:rStyle w:val="Sidetal"/>
                            </w:rPr>
                            <w:fldChar w:fldCharType="begin"/>
                          </w:r>
                          <w:r w:rsidR="00F818CE" w:rsidRPr="00CB7E17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F818CE" w:rsidRPr="00CB7E17">
                            <w:rPr>
                              <w:rStyle w:val="Sidetal"/>
                            </w:rPr>
                            <w:fldChar w:fldCharType="separate"/>
                          </w:r>
                          <w:r w:rsidR="00F818CE">
                            <w:rPr>
                              <w:rStyle w:val="Sidetal"/>
                            </w:rPr>
                            <w:t>1</w:t>
                          </w:r>
                          <w:r w:rsidR="00F818CE" w:rsidRPr="00CB7E17">
                            <w:rPr>
                              <w:rStyle w:val="Sidetal"/>
                            </w:rPr>
                            <w:fldChar w:fldCharType="end"/>
                          </w:r>
                          <w:r w:rsidR="00F818CE" w:rsidRPr="00CB7E17">
                            <w:rPr>
                              <w:rStyle w:val="Sidetal"/>
                            </w:rPr>
                            <w:t>/</w:t>
                          </w:r>
                          <w:fldSimple w:instr=" NUMPAGES  ">
                            <w:r w:rsidR="00F818CE">
                              <w:t>2</w:t>
                            </w:r>
                          </w:fldSimple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909C0B" id="_x0000_s1031" type="#_x0000_t202" style="position:absolute;left:0;text-align:left;margin-left:467.8pt;margin-top:28.35pt;width:99.2pt;height:333.0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" filled="f" stroked="f">
              <v:textbox style="mso-fit-shape-to-text:t" inset="0,0,0,0">
                <w:txbxContent>
                  <w:sdt>
                    <w:sdtPr>
                      <w:alias w:val="DocumentName"/>
                      <w:tag w:val="{&quot;templafy&quot;:{&quot;id&quot;:&quot;4fa1fe46-1d3e-4ce6-9b69-7dc8259663b8&quot;}}"/>
                      <w:id w:val="-21564508"/>
                    </w:sdtPr>
                    <w:sdtEndPr/>
                    <w:sdtContent>
                      <w:p w14:paraId="75BC6E2B" w14:textId="6CD96A7C" w:rsidR="00BF187C" w:rsidRDefault="00795D24" w:rsidP="00DD55BA">
                        <w:pPr>
                          <w:pStyle w:val="Emne"/>
                        </w:pPr>
                      </w:p>
                    </w:sdtContent>
                  </w:sdt>
                  <w:sdt>
                    <w:sdtPr>
                      <w:alias w:val="DocumentName"/>
                      <w:tag w:val="{&quot;templafy&quot;:{&quot;id&quot;:&quot;18ef1b98-3ca7-4ece-92a0-fa9f45029413&quot;}}"/>
                      <w:id w:val="1921054197"/>
                    </w:sdtPr>
                    <w:sdtEndPr/>
                    <w:sdtContent>
                      <w:p w14:paraId="0BC61AB1" w14:textId="77777777" w:rsidR="000D26A9" w:rsidRPr="00A7625F" w:rsidRDefault="000D26A9" w:rsidP="000D26A9">
                        <w:pPr>
                          <w:pStyle w:val="Emne"/>
                        </w:pPr>
                        <w:r>
                          <w:t>Porteføljestyring</w:t>
                        </w:r>
                      </w:p>
                    </w:sdtContent>
                  </w:sdt>
                  <w:p w14:paraId="745E9912" w14:textId="619C80D9" w:rsidR="00F818CE" w:rsidRPr="00A7625F" w:rsidRDefault="00795D24" w:rsidP="00F818CE">
                    <w:pPr>
                      <w:pStyle w:val="Template"/>
                    </w:pPr>
                    <w:sdt>
                      <w:sdtPr>
                        <w:alias w:val="Date Label"/>
                        <w:tag w:val="{&quot;templafy&quot;:{&quot;id&quot;:&quot;f16120f1-8a50-432f-99d8-d971ceae7e25&quot;}}"/>
                        <w:id w:val="-1055471348"/>
                      </w:sdtPr>
                      <w:sdtEndPr/>
                      <w:sdtContent>
                        <w:r w:rsidR="00734CCE">
                          <w:t>Dato</w:t>
                        </w:r>
                      </w:sdtContent>
                    </w:sdt>
                    <w:r w:rsidR="00F818CE" w:rsidRPr="00A7625F">
                      <w:t xml:space="preserve">: </w:t>
                    </w:r>
                    <w:sdt>
                      <w:sdtPr>
                        <w:alias w:val="Date"/>
                        <w:tag w:val="{&quot;templafy&quot;:{&quot;id&quot;:&quot;57c12fab-ccc7-444a-bee0-96588f474228&quot;}}"/>
                        <w:id w:val="654508125"/>
                      </w:sdtPr>
                      <w:sdtEndPr/>
                      <w:sdtContent>
                        <w:r w:rsidR="00734CCE">
                          <w:t>1</w:t>
                        </w:r>
                        <w:r w:rsidR="004A274C">
                          <w:t>4</w:t>
                        </w:r>
                        <w:r w:rsidR="00734CCE">
                          <w:t>. april 2026</w:t>
                        </w:r>
                      </w:sdtContent>
                    </w:sdt>
                  </w:p>
                  <w:sdt>
                    <w:sdtPr>
                      <w:rPr>
                        <w:vanish/>
                      </w:rPr>
                      <w:alias w:val="group"/>
                      <w:tag w:val="{&quot;templafy&quot;:{&quot;id&quot;:&quot;690814e6-81ea-4b2d-9bc6-73537ffd9794&quot;}}"/>
                      <w:id w:val="-1176265287"/>
                    </w:sdtPr>
                    <w:sdtEndPr/>
                    <w:sdtContent>
                      <w:p w14:paraId="6C232A71" w14:textId="77777777" w:rsidR="00F818CE" w:rsidRDefault="00795D24" w:rsidP="00F818CE">
                        <w:pPr>
                          <w:pStyle w:val="Template"/>
                          <w:rPr>
                            <w:vanish/>
                          </w:rPr>
                        </w:pPr>
                        <w:sdt>
                          <w:sdtPr>
                            <w:rPr>
                              <w:vanish/>
                            </w:rPr>
                            <w:alias w:val="Sagsnr Label"/>
                            <w:tag w:val="{&quot;templafy&quot;:{&quot;id&quot;:&quot;660eeb90-dded-44eb-9384-0ae303180dea&quot;}}"/>
                            <w:id w:val="273061455"/>
                          </w:sdtPr>
                          <w:sdtEndPr/>
                          <w:sdtContent>
                            <w:r w:rsidR="00734CCE">
                              <w:rPr>
                                <w:vanish/>
                              </w:rPr>
                              <w:t>Sagsnr.</w:t>
                            </w:r>
                          </w:sdtContent>
                        </w:sdt>
                        <w:r w:rsidR="00F818CE">
                          <w:rPr>
                            <w:vanish/>
                          </w:rPr>
                          <w:t xml:space="preserve">: </w:t>
                        </w:r>
                        <w:sdt>
                          <w:sdtPr>
                            <w:rPr>
                              <w:vanish/>
                            </w:rPr>
                            <w:alias w:val="Sagsnummer"/>
                            <w:tag w:val="{&quot;templafy&quot;:{&quot;id&quot;:&quot;f95f0ea8-9827-4e68-b370-a5ec014fa632&quot;}}"/>
                            <w:id w:val="-914701942"/>
                          </w:sdtPr>
                          <w:sdtEndPr/>
                          <w:sdtContent>
                            <w:r w:rsidR="00734CCE">
                              <w:rPr>
                                <w:vanish/>
                              </w:rPr>
                              <w:t>​</w:t>
                            </w:r>
                          </w:sdtContent>
                        </w:sdt>
                      </w:p>
                    </w:sdtContent>
                  </w:sdt>
                  <w:sdt>
                    <w:sdtPr>
                      <w:alias w:val="group"/>
                      <w:tag w:val="{&quot;templafy&quot;:{&quot;id&quot;:&quot;d7809a16-3cdc-4785-bba8-788a10b367b4&quot;}}"/>
                      <w:id w:val="-768924061"/>
                    </w:sdtPr>
                    <w:sdtEndPr/>
                    <w:sdtContent>
                      <w:p w14:paraId="1C202844" w14:textId="77777777" w:rsidR="00F818CE" w:rsidRPr="00CB7E17" w:rsidRDefault="00795D24" w:rsidP="00F818CE">
                        <w:pPr>
                          <w:pStyle w:val="Template-Date"/>
                        </w:pPr>
                        <w:sdt>
                          <w:sdtPr>
                            <w:alias w:val="Ref Label"/>
                            <w:tag w:val="{&quot;templafy&quot;:{&quot;id&quot;:&quot;9e17720b-c3be-4492-a3d0-77b243fc22a3&quot;}}"/>
                            <w:id w:val="-84535702"/>
                          </w:sdtPr>
                          <w:sdtEndPr/>
                          <w:sdtContent>
                            <w:proofErr w:type="spellStart"/>
                            <w:r w:rsidR="00734CCE">
                              <w:t>Ref</w:t>
                            </w:r>
                            <w:proofErr w:type="spellEnd"/>
                          </w:sdtContent>
                        </w:sdt>
                        <w:r w:rsidR="00F818CE" w:rsidRPr="00CB7E17">
                          <w:t xml:space="preserve">: </w:t>
                        </w:r>
                        <w:sdt>
                          <w:sdtPr>
                            <w:alias w:val="Reference"/>
                            <w:tag w:val="{&quot;templafy&quot;:{&quot;id&quot;:&quot;e33a0199-9367-47fa-84f9-ecf2a240f138&quot;}}"/>
                            <w:id w:val="-1281337456"/>
                          </w:sdtPr>
                          <w:sdtEndPr/>
                          <w:sdtContent>
                            <w:r w:rsidR="00734CCE">
                              <w:t>TRKB</w:t>
                            </w:r>
                          </w:sdtContent>
                        </w:sdt>
                      </w:p>
                    </w:sdtContent>
                  </w:sdt>
                  <w:p w14:paraId="18B56BE2" w14:textId="77777777" w:rsidR="00F818CE" w:rsidRDefault="00F818CE" w:rsidP="00F818CE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A54C65A" wp14:editId="214A7577">
                          <wp:extent cx="347980" cy="102235"/>
                          <wp:effectExtent l="0" t="0" r="0" b="0"/>
                          <wp:docPr id="1565870026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2F872E7" w14:textId="77777777" w:rsidR="00F818CE" w:rsidRPr="00641B24" w:rsidRDefault="00795D24" w:rsidP="00F818CE">
                    <w:pPr>
                      <w:pStyle w:val="Template-Date"/>
                      <w:rPr>
                        <w:rFonts w:ascii="Verdana" w:hAnsi="Verdana"/>
                      </w:rPr>
                    </w:pPr>
                    <w:sdt>
                      <w:sdtPr>
                        <w:alias w:val="Page"/>
                        <w:tag w:val="{&quot;templafy&quot;:{&quot;id&quot;:&quot;8016e27a-0264-4238-bde1-2d4f0baa8383&quot;}}"/>
                        <w:id w:val="392164865"/>
                      </w:sdtPr>
                      <w:sdtEndPr/>
                      <w:sdtContent>
                        <w:r w:rsidR="00734CCE">
                          <w:t>Side</w:t>
                        </w:r>
                      </w:sdtContent>
                    </w:sdt>
                    <w:r w:rsidR="00F818CE" w:rsidRPr="00CB7E17">
                      <w:t xml:space="preserve"> </w:t>
                    </w:r>
                    <w:r w:rsidR="00F818CE" w:rsidRPr="00CB7E17">
                      <w:rPr>
                        <w:rStyle w:val="Sidetal"/>
                      </w:rPr>
                      <w:fldChar w:fldCharType="begin"/>
                    </w:r>
                    <w:r w:rsidR="00F818CE" w:rsidRPr="00CB7E17">
                      <w:rPr>
                        <w:rStyle w:val="Sidetal"/>
                      </w:rPr>
                      <w:instrText xml:space="preserve"> PAGE </w:instrText>
                    </w:r>
                    <w:r w:rsidR="00F818CE" w:rsidRPr="00CB7E17">
                      <w:rPr>
                        <w:rStyle w:val="Sidetal"/>
                      </w:rPr>
                      <w:fldChar w:fldCharType="separate"/>
                    </w:r>
                    <w:r w:rsidR="00F818CE">
                      <w:rPr>
                        <w:rStyle w:val="Sidetal"/>
                      </w:rPr>
                      <w:t>1</w:t>
                    </w:r>
                    <w:r w:rsidR="00F818CE" w:rsidRPr="00CB7E17">
                      <w:rPr>
                        <w:rStyle w:val="Sidetal"/>
                      </w:rPr>
                      <w:fldChar w:fldCharType="end"/>
                    </w:r>
                    <w:r w:rsidR="00F818CE" w:rsidRPr="00CB7E17">
                      <w:rPr>
                        <w:rStyle w:val="Sidetal"/>
                      </w:rPr>
                      <w:t>/</w:t>
                    </w:r>
                    <w:fldSimple w:instr=" NUMPAGES  ">
                      <w:r w:rsidR="00F818CE">
                        <w:t>2</w:t>
                      </w:r>
                    </w:fldSimple>
                  </w:p>
                </w:txbxContent>
              </v:textbox>
              <w10:wrap type="square" anchorx="page" anchory="page"/>
            </v:shape>
          </w:pict>
        </mc:Fallback>
      </mc:AlternateContent>
    </w:r>
  </w:p>
  <w:p w14:paraId="54E6AC5D" w14:textId="77777777" w:rsidR="00307E90" w:rsidRPr="00C33798" w:rsidRDefault="00C33798" w:rsidP="00C33798">
    <w:pPr>
      <w:pStyle w:val="Sidehoved"/>
    </w:pPr>
    <w:r>
      <w:rPr>
        <w:noProof/>
      </w:rPr>
      <w:drawing>
        <wp:anchor distT="0" distB="0" distL="114300" distR="114300" simplePos="0" relativeHeight="251655168" behindDoc="1" locked="0" layoutInCell="1" allowOverlap="1" wp14:anchorId="3BEB3473" wp14:editId="6B46ADAB">
          <wp:simplePos x="0" y="0"/>
          <wp:positionH relativeFrom="page">
            <wp:posOffset>184785</wp:posOffset>
          </wp:positionH>
          <wp:positionV relativeFrom="page">
            <wp:posOffset>3604895</wp:posOffset>
          </wp:positionV>
          <wp:extent cx="355600" cy="3798570"/>
          <wp:effectExtent l="0" t="0" r="0" b="0"/>
          <wp:wrapNone/>
          <wp:docPr id="591385916" name="FoldeStregHide0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7916550" name="FoldeStregHide0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1790CDD"/>
    <w:multiLevelType w:val="hybridMultilevel"/>
    <w:tmpl w:val="1FDA32E4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E54583"/>
    <w:multiLevelType w:val="multilevel"/>
    <w:tmpl w:val="B748E9DE"/>
    <w:lvl w:ilvl="0">
      <w:start w:val="1"/>
      <w:numFmt w:val="bullet"/>
      <w:pStyle w:val="Listeafsni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 w15:restartNumberingAfterBreak="0">
    <w:nsid w:val="151D2246"/>
    <w:multiLevelType w:val="multilevel"/>
    <w:tmpl w:val="0D18D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1F9C48D7"/>
    <w:multiLevelType w:val="hybridMultilevel"/>
    <w:tmpl w:val="ED38FCB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4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5" w15:restartNumberingAfterBreak="0">
    <w:nsid w:val="2F190C1D"/>
    <w:multiLevelType w:val="hybridMultilevel"/>
    <w:tmpl w:val="B36CEB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453E53"/>
    <w:multiLevelType w:val="hybridMultilevel"/>
    <w:tmpl w:val="5B52E4C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8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9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0" w15:restartNumberingAfterBreak="0">
    <w:nsid w:val="60520666"/>
    <w:multiLevelType w:val="hybridMultilevel"/>
    <w:tmpl w:val="64F22FF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2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202601755">
    <w:abstractNumId w:val="13"/>
  </w:num>
  <w:num w:numId="2" w16cid:durableId="405303645">
    <w:abstractNumId w:val="19"/>
  </w:num>
  <w:num w:numId="3" w16cid:durableId="1416977759">
    <w:abstractNumId w:val="11"/>
  </w:num>
  <w:num w:numId="4" w16cid:durableId="617368806">
    <w:abstractNumId w:val="18"/>
  </w:num>
  <w:num w:numId="5" w16cid:durableId="647058775">
    <w:abstractNumId w:val="14"/>
  </w:num>
  <w:num w:numId="6" w16cid:durableId="1317344168">
    <w:abstractNumId w:val="7"/>
  </w:num>
  <w:num w:numId="7" w16cid:durableId="1460994847">
    <w:abstractNumId w:val="6"/>
  </w:num>
  <w:num w:numId="8" w16cid:durableId="1590113759">
    <w:abstractNumId w:val="5"/>
  </w:num>
  <w:num w:numId="9" w16cid:durableId="1748111642">
    <w:abstractNumId w:val="4"/>
  </w:num>
  <w:num w:numId="10" w16cid:durableId="267782246">
    <w:abstractNumId w:val="17"/>
  </w:num>
  <w:num w:numId="11" w16cid:durableId="56589641">
    <w:abstractNumId w:val="3"/>
  </w:num>
  <w:num w:numId="12" w16cid:durableId="1917275323">
    <w:abstractNumId w:val="2"/>
  </w:num>
  <w:num w:numId="13" w16cid:durableId="1314798463">
    <w:abstractNumId w:val="1"/>
  </w:num>
  <w:num w:numId="14" w16cid:durableId="130826539">
    <w:abstractNumId w:val="0"/>
  </w:num>
  <w:num w:numId="15" w16cid:durableId="1871986924">
    <w:abstractNumId w:val="21"/>
  </w:num>
  <w:num w:numId="16" w16cid:durableId="377827635">
    <w:abstractNumId w:val="22"/>
  </w:num>
  <w:num w:numId="17" w16cid:durableId="1025978764">
    <w:abstractNumId w:val="9"/>
  </w:num>
  <w:num w:numId="18" w16cid:durableId="1674188114">
    <w:abstractNumId w:val="10"/>
  </w:num>
  <w:num w:numId="19" w16cid:durableId="78605879">
    <w:abstractNumId w:val="8"/>
  </w:num>
  <w:num w:numId="20" w16cid:durableId="337315377">
    <w:abstractNumId w:val="15"/>
  </w:num>
  <w:num w:numId="21" w16cid:durableId="541865969">
    <w:abstractNumId w:val="20"/>
  </w:num>
  <w:num w:numId="22" w16cid:durableId="653997013">
    <w:abstractNumId w:val="16"/>
  </w:num>
  <w:num w:numId="23" w16cid:durableId="67816708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5BA"/>
    <w:rsid w:val="00001438"/>
    <w:rsid w:val="000027FE"/>
    <w:rsid w:val="0000328E"/>
    <w:rsid w:val="00003B6C"/>
    <w:rsid w:val="00004AD4"/>
    <w:rsid w:val="0000503A"/>
    <w:rsid w:val="00006E21"/>
    <w:rsid w:val="00011FDE"/>
    <w:rsid w:val="0003149C"/>
    <w:rsid w:val="00034A55"/>
    <w:rsid w:val="00036650"/>
    <w:rsid w:val="000442AD"/>
    <w:rsid w:val="00051A09"/>
    <w:rsid w:val="00051AD8"/>
    <w:rsid w:val="00052ED2"/>
    <w:rsid w:val="00054022"/>
    <w:rsid w:val="00062723"/>
    <w:rsid w:val="00064EAE"/>
    <w:rsid w:val="00065902"/>
    <w:rsid w:val="0007609B"/>
    <w:rsid w:val="000827B1"/>
    <w:rsid w:val="00087773"/>
    <w:rsid w:val="00094D54"/>
    <w:rsid w:val="000A362D"/>
    <w:rsid w:val="000A599C"/>
    <w:rsid w:val="000D1B50"/>
    <w:rsid w:val="000D26A9"/>
    <w:rsid w:val="000E5C1E"/>
    <w:rsid w:val="000F244E"/>
    <w:rsid w:val="0011283F"/>
    <w:rsid w:val="00153477"/>
    <w:rsid w:val="00154F00"/>
    <w:rsid w:val="00163EFC"/>
    <w:rsid w:val="00164CC1"/>
    <w:rsid w:val="00174751"/>
    <w:rsid w:val="001822EF"/>
    <w:rsid w:val="0018593B"/>
    <w:rsid w:val="00190EE6"/>
    <w:rsid w:val="00192812"/>
    <w:rsid w:val="001A7352"/>
    <w:rsid w:val="001B0A27"/>
    <w:rsid w:val="001C027B"/>
    <w:rsid w:val="001D1259"/>
    <w:rsid w:val="0020449C"/>
    <w:rsid w:val="00205636"/>
    <w:rsid w:val="002137FC"/>
    <w:rsid w:val="00213F67"/>
    <w:rsid w:val="002171DE"/>
    <w:rsid w:val="00227E7F"/>
    <w:rsid w:val="00230A33"/>
    <w:rsid w:val="00244EEB"/>
    <w:rsid w:val="0025114F"/>
    <w:rsid w:val="00256A26"/>
    <w:rsid w:val="0026120C"/>
    <w:rsid w:val="00281443"/>
    <w:rsid w:val="00283F13"/>
    <w:rsid w:val="002A1C39"/>
    <w:rsid w:val="002A4418"/>
    <w:rsid w:val="002B1765"/>
    <w:rsid w:val="002B794C"/>
    <w:rsid w:val="002C565F"/>
    <w:rsid w:val="002D736B"/>
    <w:rsid w:val="002D7BBD"/>
    <w:rsid w:val="002E07F2"/>
    <w:rsid w:val="002E326D"/>
    <w:rsid w:val="002E6EB1"/>
    <w:rsid w:val="002F51EF"/>
    <w:rsid w:val="002F6A87"/>
    <w:rsid w:val="00307472"/>
    <w:rsid w:val="00307E90"/>
    <w:rsid w:val="00312FF9"/>
    <w:rsid w:val="00315669"/>
    <w:rsid w:val="00333BC8"/>
    <w:rsid w:val="00356669"/>
    <w:rsid w:val="00364895"/>
    <w:rsid w:val="00383838"/>
    <w:rsid w:val="00386B1C"/>
    <w:rsid w:val="00387AA5"/>
    <w:rsid w:val="00394ADB"/>
    <w:rsid w:val="00395BF2"/>
    <w:rsid w:val="003A022B"/>
    <w:rsid w:val="003A4D17"/>
    <w:rsid w:val="003B0624"/>
    <w:rsid w:val="003B7BF5"/>
    <w:rsid w:val="003C79B1"/>
    <w:rsid w:val="003E1F92"/>
    <w:rsid w:val="003E60AC"/>
    <w:rsid w:val="003E6170"/>
    <w:rsid w:val="003F33BA"/>
    <w:rsid w:val="004143CC"/>
    <w:rsid w:val="00414A64"/>
    <w:rsid w:val="00416810"/>
    <w:rsid w:val="00430307"/>
    <w:rsid w:val="00436C7A"/>
    <w:rsid w:val="00443D5B"/>
    <w:rsid w:val="00443F7C"/>
    <w:rsid w:val="00451786"/>
    <w:rsid w:val="00456317"/>
    <w:rsid w:val="004603C6"/>
    <w:rsid w:val="0047316E"/>
    <w:rsid w:val="00474AD0"/>
    <w:rsid w:val="00477895"/>
    <w:rsid w:val="00483670"/>
    <w:rsid w:val="00484620"/>
    <w:rsid w:val="0048777D"/>
    <w:rsid w:val="00491201"/>
    <w:rsid w:val="0049608B"/>
    <w:rsid w:val="004A24AE"/>
    <w:rsid w:val="004A274C"/>
    <w:rsid w:val="004A66E6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42E5"/>
    <w:rsid w:val="005162F5"/>
    <w:rsid w:val="00522FD2"/>
    <w:rsid w:val="00523163"/>
    <w:rsid w:val="00524DD1"/>
    <w:rsid w:val="005265C7"/>
    <w:rsid w:val="00547ACA"/>
    <w:rsid w:val="00554EE2"/>
    <w:rsid w:val="005802EE"/>
    <w:rsid w:val="00583560"/>
    <w:rsid w:val="00583EAB"/>
    <w:rsid w:val="00585BE9"/>
    <w:rsid w:val="00587BE6"/>
    <w:rsid w:val="005A5218"/>
    <w:rsid w:val="005A77B6"/>
    <w:rsid w:val="005D09F9"/>
    <w:rsid w:val="005D3C7F"/>
    <w:rsid w:val="005E6CB9"/>
    <w:rsid w:val="005F55D0"/>
    <w:rsid w:val="006021AE"/>
    <w:rsid w:val="00607218"/>
    <w:rsid w:val="00633F41"/>
    <w:rsid w:val="00641B24"/>
    <w:rsid w:val="00644058"/>
    <w:rsid w:val="00644D35"/>
    <w:rsid w:val="00645634"/>
    <w:rsid w:val="00660193"/>
    <w:rsid w:val="00665CEC"/>
    <w:rsid w:val="006910EE"/>
    <w:rsid w:val="00694DA3"/>
    <w:rsid w:val="006B191C"/>
    <w:rsid w:val="006B685F"/>
    <w:rsid w:val="006C0297"/>
    <w:rsid w:val="006C3A1B"/>
    <w:rsid w:val="006C725C"/>
    <w:rsid w:val="006D5474"/>
    <w:rsid w:val="006E2A21"/>
    <w:rsid w:val="006F3C30"/>
    <w:rsid w:val="006F7105"/>
    <w:rsid w:val="00702F7A"/>
    <w:rsid w:val="00717773"/>
    <w:rsid w:val="007206BB"/>
    <w:rsid w:val="00726300"/>
    <w:rsid w:val="00730647"/>
    <w:rsid w:val="00731229"/>
    <w:rsid w:val="00734CCE"/>
    <w:rsid w:val="00736658"/>
    <w:rsid w:val="00744F27"/>
    <w:rsid w:val="00746224"/>
    <w:rsid w:val="00757BDC"/>
    <w:rsid w:val="00772EAE"/>
    <w:rsid w:val="007777DB"/>
    <w:rsid w:val="0078788A"/>
    <w:rsid w:val="00795523"/>
    <w:rsid w:val="007955B4"/>
    <w:rsid w:val="00795D24"/>
    <w:rsid w:val="007A5467"/>
    <w:rsid w:val="007B61B3"/>
    <w:rsid w:val="007C496B"/>
    <w:rsid w:val="007D4E3C"/>
    <w:rsid w:val="007D7DBF"/>
    <w:rsid w:val="007E062D"/>
    <w:rsid w:val="007E2DF3"/>
    <w:rsid w:val="007E7933"/>
    <w:rsid w:val="007F578B"/>
    <w:rsid w:val="008068BE"/>
    <w:rsid w:val="00812639"/>
    <w:rsid w:val="0084450D"/>
    <w:rsid w:val="00851355"/>
    <w:rsid w:val="00852B4C"/>
    <w:rsid w:val="008558E5"/>
    <w:rsid w:val="00863559"/>
    <w:rsid w:val="0087322B"/>
    <w:rsid w:val="00896541"/>
    <w:rsid w:val="008A28B2"/>
    <w:rsid w:val="008A2A11"/>
    <w:rsid w:val="008B14BE"/>
    <w:rsid w:val="008B6364"/>
    <w:rsid w:val="008C171C"/>
    <w:rsid w:val="008D277D"/>
    <w:rsid w:val="008F47F2"/>
    <w:rsid w:val="00901304"/>
    <w:rsid w:val="0091147E"/>
    <w:rsid w:val="009200A9"/>
    <w:rsid w:val="009220D3"/>
    <w:rsid w:val="0092797E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84F0F"/>
    <w:rsid w:val="009859DF"/>
    <w:rsid w:val="00986482"/>
    <w:rsid w:val="00986539"/>
    <w:rsid w:val="00992D19"/>
    <w:rsid w:val="009937C1"/>
    <w:rsid w:val="009A0EC4"/>
    <w:rsid w:val="009A4294"/>
    <w:rsid w:val="009C107E"/>
    <w:rsid w:val="009C21B4"/>
    <w:rsid w:val="009C3A4A"/>
    <w:rsid w:val="009D1352"/>
    <w:rsid w:val="009D15A7"/>
    <w:rsid w:val="009E58A0"/>
    <w:rsid w:val="009E5DF7"/>
    <w:rsid w:val="009E7AF4"/>
    <w:rsid w:val="009F4F0B"/>
    <w:rsid w:val="00A028ED"/>
    <w:rsid w:val="00A11327"/>
    <w:rsid w:val="00A201D8"/>
    <w:rsid w:val="00A32765"/>
    <w:rsid w:val="00A4137F"/>
    <w:rsid w:val="00A429D1"/>
    <w:rsid w:val="00A529EF"/>
    <w:rsid w:val="00A61FF4"/>
    <w:rsid w:val="00A84EB7"/>
    <w:rsid w:val="00A86C80"/>
    <w:rsid w:val="00A91CB9"/>
    <w:rsid w:val="00AA0EF9"/>
    <w:rsid w:val="00AA6548"/>
    <w:rsid w:val="00AB2E5C"/>
    <w:rsid w:val="00AB4E1D"/>
    <w:rsid w:val="00AC2833"/>
    <w:rsid w:val="00AC4183"/>
    <w:rsid w:val="00AD6CC4"/>
    <w:rsid w:val="00AE79CE"/>
    <w:rsid w:val="00AF104F"/>
    <w:rsid w:val="00AF2199"/>
    <w:rsid w:val="00B03F98"/>
    <w:rsid w:val="00B12507"/>
    <w:rsid w:val="00B15221"/>
    <w:rsid w:val="00B175E9"/>
    <w:rsid w:val="00B36C68"/>
    <w:rsid w:val="00B4546F"/>
    <w:rsid w:val="00B45E46"/>
    <w:rsid w:val="00B46207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56DF"/>
    <w:rsid w:val="00BA591D"/>
    <w:rsid w:val="00BA6EC1"/>
    <w:rsid w:val="00BB2591"/>
    <w:rsid w:val="00BC59EF"/>
    <w:rsid w:val="00BC6E27"/>
    <w:rsid w:val="00BE0A5F"/>
    <w:rsid w:val="00BE7F01"/>
    <w:rsid w:val="00BE7FBE"/>
    <w:rsid w:val="00BF187C"/>
    <w:rsid w:val="00BF37E1"/>
    <w:rsid w:val="00BF3805"/>
    <w:rsid w:val="00C01C3B"/>
    <w:rsid w:val="00C12268"/>
    <w:rsid w:val="00C134B5"/>
    <w:rsid w:val="00C222A8"/>
    <w:rsid w:val="00C22DE2"/>
    <w:rsid w:val="00C271A0"/>
    <w:rsid w:val="00C33798"/>
    <w:rsid w:val="00C3406B"/>
    <w:rsid w:val="00C501DB"/>
    <w:rsid w:val="00C62763"/>
    <w:rsid w:val="00C63886"/>
    <w:rsid w:val="00C64F00"/>
    <w:rsid w:val="00C67827"/>
    <w:rsid w:val="00C762F9"/>
    <w:rsid w:val="00C77321"/>
    <w:rsid w:val="00C821D2"/>
    <w:rsid w:val="00C83570"/>
    <w:rsid w:val="00C85FE1"/>
    <w:rsid w:val="00C957DA"/>
    <w:rsid w:val="00C96CED"/>
    <w:rsid w:val="00CA64A0"/>
    <w:rsid w:val="00CB2ECE"/>
    <w:rsid w:val="00CB6EA8"/>
    <w:rsid w:val="00CC0DF6"/>
    <w:rsid w:val="00CC3E16"/>
    <w:rsid w:val="00CD66FF"/>
    <w:rsid w:val="00CE0459"/>
    <w:rsid w:val="00CE2F76"/>
    <w:rsid w:val="00CE4164"/>
    <w:rsid w:val="00D0158B"/>
    <w:rsid w:val="00D21C08"/>
    <w:rsid w:val="00D2389C"/>
    <w:rsid w:val="00D25789"/>
    <w:rsid w:val="00D2629B"/>
    <w:rsid w:val="00D26948"/>
    <w:rsid w:val="00D67AB8"/>
    <w:rsid w:val="00D70FDC"/>
    <w:rsid w:val="00D74B50"/>
    <w:rsid w:val="00D80B98"/>
    <w:rsid w:val="00D87C08"/>
    <w:rsid w:val="00DA06D5"/>
    <w:rsid w:val="00DA419E"/>
    <w:rsid w:val="00DA62D2"/>
    <w:rsid w:val="00DB44DA"/>
    <w:rsid w:val="00DC46F9"/>
    <w:rsid w:val="00DC7590"/>
    <w:rsid w:val="00DD17B6"/>
    <w:rsid w:val="00DD2FFD"/>
    <w:rsid w:val="00DD467B"/>
    <w:rsid w:val="00DD55BA"/>
    <w:rsid w:val="00DE06BB"/>
    <w:rsid w:val="00DE181C"/>
    <w:rsid w:val="00DE3C16"/>
    <w:rsid w:val="00DE5DBB"/>
    <w:rsid w:val="00E0382F"/>
    <w:rsid w:val="00E20A3D"/>
    <w:rsid w:val="00E27F63"/>
    <w:rsid w:val="00E37157"/>
    <w:rsid w:val="00E620D0"/>
    <w:rsid w:val="00E65CA9"/>
    <w:rsid w:val="00E73971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3E0E"/>
    <w:rsid w:val="00F17B48"/>
    <w:rsid w:val="00F31AC4"/>
    <w:rsid w:val="00F4463E"/>
    <w:rsid w:val="00F45004"/>
    <w:rsid w:val="00F754F3"/>
    <w:rsid w:val="00F76D16"/>
    <w:rsid w:val="00F80EC9"/>
    <w:rsid w:val="00F818CE"/>
    <w:rsid w:val="00F91A95"/>
    <w:rsid w:val="00F95341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FE05044"/>
  <w15:docId w15:val="{ED5645D4-3CCA-4493-88A1-206F8E7A1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iPriority="7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55BA"/>
    <w:pPr>
      <w:spacing w:after="160" w:line="360" w:lineRule="auto"/>
      <w:jc w:val="both"/>
    </w:pPr>
    <w:rPr>
      <w:rFonts w:eastAsiaTheme="minorHAnsi" w:cstheme="minorBidi"/>
      <w:szCs w:val="22"/>
    </w:rPr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link w:val="SidefodTegn"/>
    <w:uiPriority w:val="7"/>
    <w:semiHidden/>
    <w:rsid w:val="00AC2833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A61FF4"/>
    <w:rPr>
      <w:color w:val="808080"/>
      <w:lang w:val="da-DK"/>
    </w:rPr>
  </w:style>
  <w:style w:type="character" w:customStyle="1" w:styleId="SidefodTegn">
    <w:name w:val="Sidefod Tegn"/>
    <w:basedOn w:val="Standardskrifttypeiafsnit"/>
    <w:link w:val="Sidefod"/>
    <w:uiPriority w:val="7"/>
    <w:semiHidden/>
    <w:rsid w:val="00AC2833"/>
    <w:rPr>
      <w:rFonts w:ascii="AU Passata" w:hAnsi="AU Passata"/>
      <w:color w:val="87888A"/>
      <w:spacing w:val="10"/>
      <w:sz w:val="14"/>
      <w:lang w:val="da-DK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  <w:style w:type="paragraph" w:styleId="Listeafsnit">
    <w:name w:val="List Paragraph"/>
    <w:basedOn w:val="Normal"/>
    <w:autoRedefine/>
    <w:uiPriority w:val="34"/>
    <w:qFormat/>
    <w:rsid w:val="00DD55BA"/>
    <w:pPr>
      <w:numPr>
        <w:numId w:val="17"/>
      </w:numPr>
      <w:spacing w:line="276" w:lineRule="auto"/>
      <w:contextualSpacing/>
      <w:jc w:val="left"/>
    </w:pPr>
    <w:rPr>
      <w:rFonts w:asciiTheme="minorHAnsi" w:hAnsiTheme="minorHAnsi" w:cstheme="minorHAnsi"/>
      <w:b/>
      <w:bCs/>
      <w:sz w:val="22"/>
    </w:rPr>
  </w:style>
  <w:style w:type="paragraph" w:customStyle="1" w:styleId="paragraph">
    <w:name w:val="paragraph"/>
    <w:basedOn w:val="Normal"/>
    <w:rsid w:val="00DD55B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settings" Target="setting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u468602\AppData\Local\Temp\Templafy\WordVsto\Nota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FDE660C596D4ACEA654C9FCE8004A6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BC1854D-E09A-49AA-AA09-A6B6EB8603FF}"/>
      </w:docPartPr>
      <w:docPartBody>
        <w:p w:rsidR="002A2364" w:rsidRDefault="002A2364">
          <w:pPr>
            <w:pStyle w:val="9FDE660C596D4ACEA654C9FCE8004A68"/>
          </w:pPr>
          <w:r w:rsidRPr="009E373A">
            <w:rPr>
              <w:rStyle w:val="Pladsholdertekst"/>
            </w:rPr>
            <w:t>TextElement1</w:t>
          </w:r>
        </w:p>
      </w:docPartBody>
    </w:docPart>
    <w:docPart>
      <w:docPartPr>
        <w:name w:val="0E84AE15AFB947E19E82B0A13420167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7395CDC-7737-4373-B15E-516D8E618030}"/>
      </w:docPartPr>
      <w:docPartBody>
        <w:p w:rsidR="002A2364" w:rsidRDefault="002A2364">
          <w:pPr>
            <w:pStyle w:val="0E84AE15AFB947E19E82B0A13420167E"/>
          </w:pPr>
          <w:r w:rsidRPr="00F91238">
            <w:rPr>
              <w:bCs/>
            </w:rPr>
            <w:t>[Navn]</w:t>
          </w:r>
        </w:p>
      </w:docPartBody>
    </w:docPart>
    <w:docPart>
      <w:docPartPr>
        <w:name w:val="F89A84BD15DB4401A3861FCE7865889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4F255C6-828E-4028-B2B1-998D633D6705}"/>
      </w:docPartPr>
      <w:docPartBody>
        <w:p w:rsidR="002A2364" w:rsidRDefault="002A2364">
          <w:pPr>
            <w:pStyle w:val="F89A84BD15DB4401A3861FCE7865889B"/>
          </w:pPr>
          <w:r w:rsidRPr="00F91238">
            <w:t>[Tekst]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633"/>
    <w:rsid w:val="002A2364"/>
    <w:rsid w:val="00416810"/>
    <w:rsid w:val="006D5474"/>
    <w:rsid w:val="00962F04"/>
    <w:rsid w:val="00A86C80"/>
    <w:rsid w:val="00BB4633"/>
    <w:rsid w:val="00EF6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a-DK" w:eastAsia="da-D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BB4633"/>
    <w:rPr>
      <w:color w:val="808080"/>
    </w:rPr>
  </w:style>
  <w:style w:type="paragraph" w:customStyle="1" w:styleId="9FDE660C596D4ACEA654C9FCE8004A68">
    <w:name w:val="9FDE660C596D4ACEA654C9FCE8004A68"/>
  </w:style>
  <w:style w:type="paragraph" w:customStyle="1" w:styleId="0E84AE15AFB947E19E82B0A13420167E">
    <w:name w:val="0E84AE15AFB947E19E82B0A13420167E"/>
  </w:style>
  <w:style w:type="paragraph" w:customStyle="1" w:styleId="F89A84BD15DB4401A3861FCE7865889B">
    <w:name w:val="F89A84BD15DB4401A3861FCE7865889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TemplafyTextElementConfigurations xmlns:xsi="http://www.w3.org/2001/XMLSchema-instance" xmlns:xsd="http://www.w3.org/2001/XMLSchema">
  <TextElement ElementMetadataLinkId="a924ff62-0902-4ebd-aa07-3e7864d567f7" TemplateId="636300130404257215">
    <TemplateConfiguration>{"elementsMetadata":[{"elementConfiguration":{"binding":"{{Translate(\"Receiver\")}}","removeAndKeepContent":false,"disableUpdates":false,"type":"text"},"type":"richTextContentControl","id":"ed934fb8-6364-46b2-a549-6f48ccbc2a8d"}],"transformationConfigurations":[],"enableDocumentContentUpdater":false,"version":"2.0"}</TemplateConfiguration>
    <FormConfiguration>{"formFields":[],"formDataEntries":[]}</FormConfiguration>
  </TextElement>
  <TextElement ElementMetadataLinkId="62e479e3-9fa6-496c-acb4-9d880dfcd169" TemplateId="1075068917382643782">
    <TemplateConfiguration>{"elementsMetadata":[{"elementConfiguration":{"binding":"{{UserProfile.UnitId.Logo1}}","visibility":"{{IfElse(Equals(UserProfile.UnitId.Logo1, \"\"), VisibilityType.Hidden, VisibilityType.Visible)}}","removeAndKeepContent":false,"disableUpdates":false,"type":"text"},"type":"richTextContentControl","id":"4adf5a55-ae80-46c2-b791-377cd1f47b8f"},{"elementConfiguration":{"binding":"{{UserProfile.UnitId.Logo2}}","visibility":"{{IfElse(Equals(UserProfile.UnitId.Logo2, \"\"), VisibilityType.Hidden, VisibilityType.Visible)}}","removeAndKeepContent":false,"disableUpdates":false,"type":"text"},"type":"richTextContentControl","id":"9746e1b4-b8bd-4975-b3c5-67fb76aecd81"},{"elementConfiguration":{"binding":"{{UserProfile.UnitId.Logo1}}","visibility":"{{IfElse(Equals(UserProfile.UnitId.Logo1, \"\"), VisibilityType.Hidden, VisibilityType.Visible)}}","removeAndKeepContent":false,"disableUpdates":false,"type":"text"},"type":"richTextContentControl","id":"8d28d6dc-96ad-4678-a161-f50e50571adb"},{"elementConfiguration":{"binding":"{{UserProfile.UnitId.Logo2}}","visibility":"{{IfElse(Equals(UserProfile.UnitId.Logo2, \"\"), VisibilityType.Hidden, VisibilityType.Visible)}}","removeAndKeepContent":false,"disableUpdates":false,"type":"text"},"type":"richTextContentControl","id":"7cc49552-b6fc-4d19-87ff-320659c9973d"},{"elementConfiguration":{"binding":"{{UserProfile.UnitId.Logo3}}","visibility":"{{IfElse(Equals(UserProfile.UnitId.Logo3, \"\"), VisibilityType.Hidden, VisibilityType.Visible)}}","removeAndKeepContent":false,"disableUpdates":false,"type":"text"},"type":"richTextContentControl","id":"c159f6c8-ae9a-40b3-8050-a78bdcbdfed3"},{"elementConfiguration":{"binding":"{{UserProfile.UnitId.Logo3}}","visibility":"{{IfElse(Equals(UserProfile.UnitId.Logo3, \"\"), VisibilityType.Hidden, VisibilityType.Visible)}}","removeAndKeepContent":false,"disableUpdates":false,"type":"text"},"type":"richTextContentControl","id":"e5ed4d64-6f01-4a01-92c7-5ba91c064158"}],"transformationConfigurations":[{"language":"{{DocumentLanguage}}","disableUpdates":false,"type":"proofingLanguage"},{"colorTheme":"{{UserProfile.ThemeColour.ColorThemeRef.ColorTheme}}","disableUpdates":false,"type":"colorTheme"}],"enableDocumentContentUpdater":true,"version":"2.0"}</TemplateConfiguration>
    <FormConfiguration>{"formFields":[],"formDataEntries":[]}</FormConfiguration>
  </TextElement>
  <TextElement ElementMetadataLinkId="ebf58f82-a2b6-4d8f-9243-9679518d65a0" TemplateId="1075068917382643782">
    <TemplateConfiguration>{"elementsMetadata":[{"elementConfiguration":{"binding":"{{UserProfile.UnitId.Logo1}}","visibility":"{{IfElse(Equals(UserProfile.UnitId.Logo1, \"\"), VisibilityType.Hidden, VisibilityType.Visible)}}","removeAndKeepContent":false,"disableUpdates":false,"type":"text"},"type":"richTextContentControl","id":"c6103e22-4442-4006-9be0-16c85c7a5147"},{"elementConfiguration":{"binding":"{{UserProfile.UnitId.Logo2}}","visibility":"{{IfElse(Equals(UserProfile.UnitId.Logo2, \"\"), VisibilityType.Hidden, VisibilityType.Visible)}}","removeAndKeepContent":false,"disableUpdates":false,"type":"text"},"type":"richTextContentControl","id":"909d79b8-9961-4e5a-92f9-654f8873b7e2"},{"elementConfiguration":{"binding":"{{UserProfile.UnitId.Logo1}}","visibility":"{{IfElse(Equals(UserProfile.UnitId.Logo1, \"\"), VisibilityType.Hidden, VisibilityType.Visible)}}","removeAndKeepContent":false,"disableUpdates":false,"type":"text"},"type":"richTextContentControl","id":"746ece63-7436-469c-8aac-e7d623c94e3c"},{"elementConfiguration":{"binding":"{{UserProfile.UnitId.Logo2}}","visibility":"{{IfElse(Equals(UserProfile.UnitId.Logo2, \"\"), VisibilityType.Hidden, VisibilityType.Visible)}}","removeAndKeepContent":false,"disableUpdates":false,"type":"text"},"type":"richTextContentControl","id":"96288e93-408a-4f19-9cca-df82124b565c"},{"elementConfiguration":{"binding":"{{UserProfile.UnitId.Logo3}}","visibility":"{{IfElse(Equals(UserProfile.UnitId.Logo3, \"\"), VisibilityType.Hidden, VisibilityType.Visible)}}","removeAndKeepContent":false,"disableUpdates":false,"type":"text"},"type":"richTextContentControl","id":"6bb5a3ee-cffe-4d8f-9ae7-8a0b7d088e0f"},{"elementConfiguration":{"binding":"{{UserProfile.UnitId.Logo3}}","visibility":"{{IfElse(Equals(UserProfile.UnitId.Logo3, \"\"), VisibilityType.Hidden, VisibilityType.Visible)}}","removeAndKeepContent":false,"disableUpdates":false,"type":"text"},"type":"richTextContentControl","id":"157980e1-4b90-43db-a61f-0a8b02ab9b6a"}],"transformationConfigurations":[{"language":"{{DocumentLanguage}}","disableUpdates":false,"type":"proofingLanguage"},{"colorTheme":"{{UserProfile.ThemeColour.ColorThemeRef.ColorTheme}}","disableUpdates":false,"type":"colorTheme"}],"enableDocumentContentUpdater":true,"version":"2.0"}</TemplateConfiguration>
    <FormConfiguration>{"formFields":[],"formDataEntries":[]}</FormConfiguration>
  </TextElement>
  <TextElement ElementMetadataLinkId="b690b67a-bbd2-44fb-8d4f-8822f4452ebe" TemplateId="1075068918118744118">
    <TemplateConfiguration>{"elementsMetadata":[{"type":"pictureContentControl","id":"b4d40f86-4d62-4a92-b215-14ce500fdb55","elementConfiguration":{"inheritDimensions":"{{InheritDimensions.InheritNone}}","width":"{{UserProfile.UnitId.ExtraLogoRef.LogoWidth}}","height":"","image":"{{UserProfile.UnitId.ExtraLogoRef.ImageFileRef.ImageFile}}","visibility":"","removeAndKeepContent":false,"disableUpdates":true,"type":"image"}},{"elementConfiguration":{"binding":"{{UserProfile.UnitId.UnitName}}","visibility":"","removeAndKeepContent":false,"disableUpdates":false,"type":"text"},"type":"richTextContentControl","id":"3581fef9-ef75-43d3-8ca5-d907b07e843e"},{"elementConfiguration":{"binding":"{{Translate(\"AU\")}}","visibility":"","removeAndKeepContent":false,"disableUpdates":false,"type":"text"},"type":"richTextContentControl","id":"69111307-a81c-4aef-ac09-55926e9be5f5"},{"elementConfiguration":{"binding":"{{UserProfile.UnitId.Address}}","visibility":"","removeAndKeepContent":false,"disableUpdates":false,"type":"text"},"type":"richTextContentControl","id":"e49cf32b-6a25-4ad0-b6f6-84f6784214b6"},{"elementConfiguration":{"visibility":"{{IfElse(Equals(UserProfile.UnitId.Phone, \"\"), VisibilityType.Hidden, VisibilityType.Visible)}}","disableUpdates":false,"type":"group"},"type":"richTextContentControl","id":"91b8d4ec-2147-44fa-b181-ae9116831a4e"},{"elementConfiguration":{"binding":"{{Translate(\"Tel\")}}","visibility":"","removeAndKeepContent":false,"disableUpdates":false,"type":"text"},"type":"richTextContentControl","id":"c6d3f0e1-aa73-4834-8945-d8fdc7cc9d6d"},{"elementConfiguration":{"binding":"{{UserProfile.UnitId.Phone}}","visibility":"","removeAndKeepContent":false,"disableUpdates":false,"type":"text"},"type":"richTextContentControl","id":"a1bf6e8d-44cb-4068-82f6-ea439782dcbd"},{"elementConfiguration":{"visibility":"{{IfElse(Equals(UserProfile.UnitId.Fax, \"\"), VisibilityType.Hidden, VisibilityType.Visible)}}","disableUpdates":false,"type":"group"},"type":"richTextContentControl","id":"b587abf8-7222-4f85-94a7-ad38bddf6e83"},{"elementConfiguration":{"binding":"{{Translate(\"Fax\")}}","visibility":"","removeAndKeepContent":false,"disableUpdates":false,"type":"text"},"type":"richTextContentControl","id":"cfb6575f-c0c6-4e4a-8055-a24a67d5b80d"},{"elementConfiguration":{"binding":"{{UserProfile.UnitId.Fax}}","visibility":"","removeAndKeepContent":false,"disableUpdates":false,"type":"text"},"type":"richTextContentControl","id":"4a508d7e-8d4d-4612-bb0e-292441c04343"},{"elementConfiguration":{"visibility":"{{IfElse(Equals(UserProfile.UnitId.Email, \"\"), VisibilityType.Hidden, VisibilityType.Visible)}}","disableUpdates":false,"type":"group"},"type":"richTextContentControl","id":"d420b211-b263-46d8-b9a0-6e309e2b2f66"},{"elementConfiguration":{"binding":"{{Translate(\"Email\")}}","visibility":"","removeAndKeepContent":false,"disableUpdates":false,"type":"text"},"type":"richTextContentControl","id":"2d7518e7-33a6-42a7-bc05-3f1ba9c330d5"},{"elementConfiguration":{"binding":"{{UserProfile.UnitId.Email}}","visibility":"","removeAndKeepContent":false,"disableUpdates":false,"type":"text"},"type":"richTextContentControl","id":"a43da17d-bb9d-4f0a-85c2-f9187de29d1b"},{"elementConfiguration":{"visibility":"{{IfElse(Equals(UserProfile.UnitId.Www, \"\"), VisibilityType.Hidden, VisibilityType.Visible)}}","disableUpdates":false,"type":"group"},"type":"richTextContentControl","id":"12db4380-4999-49b8-a2fa-854e2cae2063"},{"elementConfiguration":{"binding":"{{Translate(\"Web\")}}","visibility":"","removeAndKeepContent":false,"disableUpdates":false,"type":"text"},"type":"richTextContentControl","id":"f6be4964-14e0-4cbb-b527-77fe01c34671"},{"elementConfiguration":{"binding":"{{UserProfile.UnitId.Www}}","visibility":"","removeAndKeepContent":false,"disableUpdates":false,"type":"text"},"type":"richTextContentControl","id":"1eaba40a-345e-4a4b-be7f-2ff82d5075dd"}],"transformationConfigurations":[{"language":"{{DocumentLanguage}}","disableUpdates":false,"type":"proofingLanguage"},{"colorTheme":"{{UserProfile.ThemeColour.ColorThemeRef.ColorTheme}}","disableUpdates":false,"type":"colorTheme"}],"enableDocumentContentUpdater":true,"version":"2.0"}</TemplateConfiguration>
    <FormConfiguration>{"formFields":[],"formDataEntries":[]}</FormConfiguration>
  </TextElement>
</TemplafyTextElementConfigurations>
</file>

<file path=customXml/item3.xml><?xml version="1.0" encoding="utf-8"?>
<TemplafyTemplateConfiguration><![CDATA[{"elementsMetadata":[{"elementConfiguration":{"assetId":"{{DataSources.BaseTemplate-NotatRef[Concat(\"Notat - \", UserProfile.DocumentLanguage.Language)].TextElement1Ref.TextElementID}}","visibility":"","textElementPlaceholderName":"TextElement1","replaceOnUpdate":false,"type":"textElement"},"type":"richTextContentControl","id":"a924ff62-0902-4ebd-aa07-3e7864d567f7"},{"elementConfiguration":{"assetId":"{{DataSources.HeaderTextElements[\"Logo - AU\"].TextElementRef.TextElementID}}","visibility":"","textElementPlaceholderName":"TextElement2","replaceOnUpdate":false,"type":"textElement"},"type":"richTextContentControl","id":"62e479e3-9fa6-496c-acb4-9d880dfcd169"},{"elementConfiguration":{"binding":"{{DataSources.BaseTemplate-NotatRef[Concat(\"Notat - \", UserProfile.DocumentLanguage.Language)].DocumentName}}","visibility":"","removeAndKeepContent":false,"disableUpdates":false,"type":"text"},"type":"richTextContentControl","id":"18ef1b98-3ca7-4ece-92a0-fa9f45029413"},{"elementConfiguration":{"binding":"{{UserProfile.Name}}","visibility":"","removeAndKeepContent":false,"disableUpdates":false,"type":"text"},"type":"richTextContentControl","id":"e1db5a01-b8b2-4427-9611-501ed1067c1f"},{"elementConfiguration":{"binding":"{{Translate(\"Date\")}}","visibility":"","removeAndKeepContent":false,"disableUpdates":false,"type":"text"},"type":"richTextContentControl","id":"45483387-0be6-4af0-8be8-f78b3f1158ea"},{"elementConfiguration":{"binding":"{{FormatDateTime(Form.Date,Translate(\"DateGeneral\"),DocumentLanguage)}}","visibility":"","removeAndKeepContent":false,"disableUpdates":false,"type":"text"},"type":"richTextContentControl","id":"9741997c-aa4d-401f-920d-e61969f7a9eb"},{"elementConfiguration":{"visibility":"{{IfElse(Equals(Form.Sagsnummer, \"\"), VisibilityType.Hidden, VisibilityType.Visible)}}","disableUpdates":false,"type":"group"},"type":"richTextContentControl","id":"d5ce0077-1a9c-4480-be2d-c7dc39ce48cb"},{"elementConfiguration":{"binding":"{{Translate(\"Sagsnr\")}}","visibility":"","removeAndKeepContent":false,"disableUpdates":false,"type":"text"},"type":"richTextContentControl","id":"516ef258-818c-411e-be60-3d5743c60efd"},{"elementConfiguration":{"binding":"{{Form.Sagsnummer}}","visibility":"","removeAndKeepContent":false,"disableUpdates":false,"type":"text"},"type":"richTextContentControl","id":"feb7bc70-e166-41a3-805b-696eb40eb666"},{"elementConfiguration":{"visibility":"{{IfElse(Equals(Form.Reference, \"\"), VisibilityType.Hidden, VisibilityType.Visible)}}","disableUpdates":false,"type":"group"},"type":"richTextContentControl","id":"0821f368-261b-497d-bb73-c51dabe34e38"},{"elementConfiguration":{"binding":"{{Translate(\"Ref\")}}","visibility":"","removeAndKeepContent":false,"disableUpdates":false,"type":"text"},"type":"richTextContentControl","id":"6f22fadb-dd30-488b-b3d4-b55fab6532d1"},{"elementConfiguration":{"binding":"{{Form.Reference}}","visibility":"","removeAndKeepContent":false,"disableUpdates":false,"type":"text"},"type":"richTextContentControl","id":"7e766ea5-f808-40b0-bbdf-707401fdbf77"},{"elementConfiguration":{"binding":"{{Translate(\"Page\")}}","visibility":"","removeAndKeepContent":false,"disableUpdates":false,"type":"text"},"type":"richTextContentControl","id":"d876e446-2590-4bec-92aa-9e5534c7f0fb"},{"elementConfiguration":{"binding":"{{DataSources.BaseTemplate-NotatRef[Concat(\"Notat - \", UserProfile.DocumentLanguage.Language)].DocumentName}}","visibility":"","removeAndKeepContent":false,"disableUpdates":false,"type":"text"},"type":"richTextContentControl","id":"32a8c2bf-417a-4d7c-9959-92612bd5a7a1"},{"elementConfiguration":{"binding":"{{UserProfile.Name}}","visibility":"","removeAndKeepContent":false,"disableUpdates":false,"type":"text"},"type":"richTextContentControl","id":"146d421f-e50e-4993-8ab5-e241ac73f7d5"},{"elementConfiguration":{"binding":"{{Translate(\"Date\")}}","visibility":"","removeAndKeepContent":false,"disableUpdates":false,"type":"text"},"type":"richTextContentControl","id":"f5ea4fe6-03da-49c6-9710-7607acb454a9"},{"elementConfiguration":{"binding":"{{FormatDateTime(Form.Date,Translate(\"DateGeneral\"),DocumentLanguage)}}","visibility":"","removeAndKeepContent":false,"disableUpdates":false,"type":"text"},"type":"richTextContentControl","id":"7a7dfc18-5b82-4de0-8243-930aefd7a1d6"},{"elementConfiguration":{"visibility":"{{IfElse(Equals(Form.Sagsnummer, \"\"), VisibilityType.Hidden, VisibilityType.Visible)}}","disableUpdates":false,"type":"group"},"type":"richTextContentControl","id":"20dc4c8d-0b8f-482f-af36-9dd376d667ca"},{"elementConfiguration":{"binding":"{{Translate(\"Sagsnr\")}}","visibility":"","removeAndKeepContent":false,"disableUpdates":false,"type":"text"},"type":"richTextContentControl","id":"fc05dc70-33c2-43c6-9d37-d48999bb1e4a"},{"elementConfiguration":{"binding":"{{Form.Sagsnummer}}","visibility":"","removeAndKeepContent":false,"disableUpdates":false,"type":"text"},"type":"richTextContentControl","id":"7039fcff-f7a0-483c-9f15-c4d16d9a52e3"},{"elementConfiguration":{"visibility":"{{IfElse(Equals(Form.Reference, \"\"), VisibilityType.Hidden, VisibilityType.Visible)}}","disableUpdates":false,"type":"group"},"type":"richTextContentControl","id":"f73e62bd-b64f-45cd-8f49-798973a0f48d"},{"elementConfiguration":{"binding":"{{Translate(\"Ref\")}}","visibility":"","removeAndKeepContent":false,"disableUpdates":false,"type":"text"},"type":"richTextContentControl","id":"6bd51570-0960-4384-9e79-3cb330eaf856"},{"elementConfiguration":{"binding":"{{Form.Reference}}","visibility":"","removeAndKeepContent":false,"disableUpdates":false,"type":"text"},"type":"richTextContentControl","id":"72deb64d-ab00-4618-a4dc-13d84351fe01"},{"elementConfiguration":{"binding":"{{Translate(\"Page\")}}","visibility":"","removeAndKeepContent":false,"disableUpdates":false,"type":"text"},"type":"richTextContentControl","id":"5bc7d726-6615-4408-83ac-79cb04530845"},{"elementConfiguration":{"assetId":"{{DataSources.HeaderTextElements[\"Logo - AU\"].TextElementRef.TextElementID}}","visibility":"","textElementPlaceholderName":"TextElement2","replaceOnUpdate":false,"type":"textElement"},"type":"richTextContentControl","id":"ebf58f82-a2b6-4d8f-9243-9679518d65a0"},{"elementConfiguration":{"binding":"{{DataSources.BaseTemplate-NotatRef[Concat(\"Notat - \", UserProfile.DocumentLanguage.Language)].DocumentName}}","visibility":"","removeAndKeepContent":false,"disableUpdates":false,"type":"text"},"type":"richTextContentControl","id":"4fa1fe46-1d3e-4ce6-9b69-7dc8259663b8"},{"elementConfiguration":{"binding":"{{UserProfile.Name}}","visibility":"","removeAndKeepContent":false,"disableUpdates":false,"type":"text"},"type":"richTextContentControl","id":"12365cca-c1bd-4df5-a8ac-68af9f6bcd0a"},{"elementConfiguration":{"binding":"{{Translate(\"Date\")}}","visibility":"","removeAndKeepContent":false,"disableUpdates":false,"type":"text"},"type":"richTextContentControl","id":"f16120f1-8a50-432f-99d8-d971ceae7e25"},{"elementConfiguration":{"binding":"{{FormatDateTime(Form.Date,Translate(\"DateGeneral\"),DocumentLanguage)}}","visibility":"","removeAndKeepContent":false,"disableUpdates":false,"type":"text"},"type":"richTextContentControl","id":"57c12fab-ccc7-444a-bee0-96588f474228"},{"elementConfiguration":{"visibility":"{{IfElse(Equals(Form.Sagsnummer, \"\"), VisibilityType.Hidden, VisibilityType.Visible)}}","disableUpdates":false,"type":"group"},"type":"richTextContentControl","id":"690814e6-81ea-4b2d-9bc6-73537ffd9794"},{"elementConfiguration":{"binding":"{{Translate(\"Sagsnr\")}}","visibility":"","removeAndKeepContent":false,"disableUpdates":false,"type":"text"},"type":"richTextContentControl","id":"660eeb90-dded-44eb-9384-0ae303180dea"},{"elementConfiguration":{"binding":"{{Form.Sagsnummer}}","visibility":"","removeAndKeepContent":false,"disableUpdates":false,"type":"text"},"type":"richTextContentControl","id":"f95f0ea8-9827-4e68-b370-a5ec014fa632"},{"elementConfiguration":{"visibility":"{{IfElse(Equals(Form.Reference, \"\"), VisibilityType.Hidden, VisibilityType.Visible)}}","disableUpdates":false,"type":"group"},"type":"richTextContentControl","id":"d7809a16-3cdc-4785-bba8-788a10b367b4"},{"elementConfiguration":{"binding":"{{Translate(\"Ref\")}}","visibility":"","removeAndKeepContent":false,"disableUpdates":false,"type":"text"},"type":"richTextContentControl","id":"9e17720b-c3be-4492-a3d0-77b243fc22a3"},{"elementConfiguration":{"binding":"{{Form.Reference}}","visibility":"","removeAndKeepContent":false,"disableUpdates":false,"type":"text"},"type":"richTextContentControl","id":"e33a0199-9367-47fa-84f9-ecf2a240f138"},{"elementConfiguration":{"binding":"{{Translate(\"Page\")}}","visibility":"","removeAndKeepContent":false,"disableUpdates":false,"type":"text"},"type":"richTextContentControl","id":"8016e27a-0264-4238-bde1-2d4f0baa8383"},{"elementConfiguration":{"binding":"{{DataSources.BaseTemplate-NotatRef[Concat(\"Notat - \", UserProfile.DocumentLanguage.Language)].DocumentName}}","visibility":"","removeAndKeepContent":false,"disableUpdates":false,"type":"text"},"type":"richTextContentControl","id":"8b2d13ef-d0fa-4c08-af66-7ceb0ff040c7"},{"elementConfiguration":{"binding":"{{UserProfile.Name}}","visibility":"","removeAndKeepContent":false,"disableUpdates":false,"type":"text"},"type":"richTextContentControl","id":"566c7f9d-a7e2-411a-aa16-42cd639df2ac"},{"elementConfiguration":{"binding":"{{Translate(\"Date\")}}","visibility":"","removeAndKeepContent":false,"disableUpdates":false,"type":"text"},"type":"richTextContentControl","id":"49baabd1-5e9b-44e6-9b61-eb62815278e5"},{"elementConfiguration":{"binding":"{{FormatDateTime(Form.Date,Translate(\"DateGeneral\"),DocumentLanguage)}}","visibility":"","removeAndKeepContent":false,"disableUpdates":false,"type":"text"},"type":"richTextContentControl","id":"4196c10c-26bc-4266-abd0-461ec83ae3ad"},{"elementConfiguration":{"visibility":"{{IfElse(Equals(Form.Sagsnummer, \"\"), VisibilityType.Hidden, VisibilityType.Visible)}}","disableUpdates":false,"type":"group"},"type":"richTextContentControl","id":"b8c8df6f-4bcd-46da-bbb4-94bd90e08883"},{"elementConfiguration":{"binding":"{{Translate(\"Sagsnr\")}}","visibility":"","removeAndKeepContent":false,"disableUpdates":false,"type":"text"},"type":"richTextContentControl","id":"b4622dd8-8b0b-47ab-8cf2-ac3a980a5cba"},{"elementConfiguration":{"binding":"{{Form.Sagsnummer}}","visibility":"","removeAndKeepContent":false,"disableUpdates":false,"type":"text"},"type":"richTextContentControl","id":"4af0fcd4-1df3-4024-bbab-4cfe699cb356"},{"elementConfiguration":{"visibility":"{{IfElse(Equals(Form.Reference, \"\"), VisibilityType.Hidden, VisibilityType.Visible)}}","disableUpdates":false,"type":"group"},"type":"richTextContentControl","id":"81dc3dfb-efb9-4cc3-a749-a4299ec0cdad"},{"elementConfiguration":{"binding":"{{Translate(\"Ref\")}}","visibility":"","removeAndKeepContent":false,"disableUpdates":false,"type":"text"},"type":"richTextContentControl","id":"ad47b62b-684b-43b4-b12a-de4788e38c52"},{"elementConfiguration":{"binding":"{{Form.Reference}}","visibility":"","removeAndKeepContent":false,"disableUpdates":false,"type":"text"},"type":"richTextContentControl","id":"d025daa3-0cc7-40a4-a66e-b93de73888df"},{"elementConfiguration":{"binding":"{{Translate(\"Page\")}}","visibility":"","removeAndKeepContent":false,"disableUpdates":false,"type":"text"},"type":"richTextContentControl","id":"27e6fa14-1227-42e1-97da-e2e4ae08ca0c"},{"elementConfiguration":{"assetId":"{{UserProfile.UnitId.ExtraLogoRef.FooterTextElementRef.TextElementID}}","visibility":"","textElementPlaceholderName":"TextElement1","replaceOnUpdate":false,"type":"textElement"},"type":"richTextContentControl","id":"b690b67a-bbd2-44fb-8d4f-8822f4452ebe"}],"transformationConfigurations":[{"language":"{{DocumentLanguage}}","disableUpdates":false,"type":"proofingLanguage"},{"colorTheme":"{{UserProfile.ThemeColour.ColorThemeRef.ColorTheme}}","disableUpdates":false,"originalColorThemeXml":"<a:clrScheme name=\"03 AU Lightblue\" xmlns:a=\"http://schemas.openxmlformats.org/drawingml/2006/main\"><a:dk1><a:srgbClr val=\"000000\" /></a:dk1><a:lt1><a:srgbClr val=\"FFFFFF\" /></a:lt1><a:dk2><a:srgbClr val=\"003E41\" /></a:dk2><a:lt2><a:srgbClr val=\"009EE0\" /></a:lt2><a:accent1><a:srgbClr val=\"0A1439\" /></a:accent1><a:accent2><a:srgbClr val=\"183D83\" /></a:accent2><a:accent3><a:srgbClr val=\"87D1F4\" /></a:accent3><a:accent4><a:srgbClr val=\"33525F\" /></a:accent4><a:accent5><a:srgbClr val=\"548195\" /></a:accent5><a:accent6><a:srgbClr val=\"C6C6C6\" /></a:accent6><a:hlink><a:srgbClr val=\"03428E\" /></a:hlink><a:folHlink><a:srgbClr val=\"03428E\" /></a:folHlink></a:clrScheme>","type":"colorTheme"}],"templateName":"Notat","templateDescription":"Memo","enableDocumentContentUpdater":true,"version":"2.0"}]]></TemplafyTemplateConfiguration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1F853DF1B870F41AC3A46C041F9A5FF" ma:contentTypeVersion="8" ma:contentTypeDescription="Opret et nyt dokument." ma:contentTypeScope="" ma:versionID="61b0a0ed9ed6371e683b49e50bdf2174">
  <xsd:schema xmlns:xsd="http://www.w3.org/2001/XMLSchema" xmlns:xs="http://www.w3.org/2001/XMLSchema" xmlns:p="http://schemas.microsoft.com/office/2006/metadata/properties" xmlns:ns2="07404483-13c3-48cd-8426-d955363979be" targetNamespace="http://schemas.microsoft.com/office/2006/metadata/properties" ma:root="true" ma:fieldsID="d25fa212694f8b97d3c17e38406ee66e" ns2:_="">
    <xsd:import namespace="07404483-13c3-48cd-8426-d955363979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404483-13c3-48cd-8426-d955363979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TemplafyFormConfiguration><![CDATA[{"formFields":[{"required":true,"helpTexts":{},"spacing":{},"shareValue":false,"type":"datePicker","name":"Date","label":"Dato"},{"required":false,"placeholder":"","lines":1,"helpTexts":{},"spacing":{},"shareValue":false,"type":"textBox","name":"Sagsnummer","label":"Sagsnummer"},{"required":false,"placeholder":"","lines":1,"helpTexts":{},"spacing":{},"shareValue":false,"type":"textBox","name":"Reference","label":"Initialer for sagsbehandler"},{"type":"textElementPlaceholder","name":"TextElement1","label":"Placeholder 1"}],"formDataEntries":[{"name":"Date","value":"/WwxhUxmXlkIW9DQlIjBlg=="},{"name":"Reference","value":"OMhRLo7pu0Mm03l7UvmrtA=="}]}]]></TemplafyFormConfiguration>
</file>

<file path=customXml/item7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B7E431B-119F-40DF-A990-D9665A54BF9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B139296-5E3E-400A-9342-D7B4F2204913}">
  <ds:schemaRefs>
    <ds:schemaRef ds:uri="http://www.w3.org/2001/XMLSchema"/>
  </ds:schemaRefs>
</ds:datastoreItem>
</file>

<file path=customXml/itemProps3.xml><?xml version="1.0" encoding="utf-8"?>
<ds:datastoreItem xmlns:ds="http://schemas.openxmlformats.org/officeDocument/2006/customXml" ds:itemID="{C3956DB5-4002-4AEA-9421-04C43084001A}">
  <ds:schemaRefs/>
</ds:datastoreItem>
</file>

<file path=customXml/itemProps4.xml><?xml version="1.0" encoding="utf-8"?>
<ds:datastoreItem xmlns:ds="http://schemas.openxmlformats.org/officeDocument/2006/customXml" ds:itemID="{5C03509E-F15C-4D05-AA3A-5C0165127E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404483-13c3-48cd-8426-d955363979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0A1BAE4-F16B-4F92-9CA5-58C74F4E5316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8171BDE6-7854-4176-BFEE-4B9E9311D46C}">
  <ds:schemaRefs/>
</ds:datastoreItem>
</file>

<file path=customXml/itemProps7.xml><?xml version="1.0" encoding="utf-8"?>
<ds:datastoreItem xmlns:ds="http://schemas.openxmlformats.org/officeDocument/2006/customXml" ds:itemID="{28E23FC8-26D0-4A03-9B10-3E82366262F2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61fd1d36-fecb-47ca-b7d7-d0df0370a198}" enabled="0" method="" siteId="{61fd1d36-fecb-47ca-b7d7-d0df0370a19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Notat</Template>
  <TotalTime>20</TotalTime>
  <Pages>4</Pages>
  <Words>815</Words>
  <Characters>4977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5781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Trine Kaalby Bjerre Gjøderum</dc:creator>
  <cp:lastModifiedBy>Trine Kaalby Bjerre Gjøderum</cp:lastModifiedBy>
  <cp:revision>26</cp:revision>
  <dcterms:created xsi:type="dcterms:W3CDTF">2026-04-13T11:06:00Z</dcterms:created>
  <dcterms:modified xsi:type="dcterms:W3CDTF">2026-04-14T09:04:00Z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TemplafyTenantId">
    <vt:lpwstr>auoffice</vt:lpwstr>
  </property>
  <property fmtid="{D5CDD505-2E9C-101B-9397-08002B2CF9AE}" pid="7" name="TemplafyTemplateId">
    <vt:lpwstr>752190740362690586</vt:lpwstr>
  </property>
  <property fmtid="{D5CDD505-2E9C-101B-9397-08002B2CF9AE}" pid="8" name="TemplafyUserProfileId">
    <vt:lpwstr>1212923786929111165</vt:lpwstr>
  </property>
  <property fmtid="{D5CDD505-2E9C-101B-9397-08002B2CF9AE}" pid="9" name="TemplafyLanguageCode">
    <vt:lpwstr>da-DK</vt:lpwstr>
  </property>
  <property fmtid="{D5CDD505-2E9C-101B-9397-08002B2CF9AE}" pid="10" name="TemplafyFromBlank">
    <vt:bool>false</vt:bool>
  </property>
  <property fmtid="{D5CDD505-2E9C-101B-9397-08002B2CF9AE}" pid="11" name="ContentTypeId">
    <vt:lpwstr>0x010100B1F853DF1B870F41AC3A46C041F9A5FF</vt:lpwstr>
  </property>
</Properties>
</file>